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95" w:line="285" w:lineRule="auto"/>
        <w:ind w:left="561" w:right="1168" w:firstLine="0"/>
        <w:jc w:val="center"/>
        <w:rPr>
          <w:b/>
          <w:sz w:val="28"/>
        </w:rPr>
      </w:pPr>
      <w:bookmarkStart w:id="39" w:name="_GoBack"/>
      <w:bookmarkEnd w:id="39"/>
      <w:r>
        <w:rPr>
          <w:b/>
          <w:sz w:val="28"/>
        </w:rPr>
        <w:t>EFFECTS</w:t>
      </w:r>
      <w:r>
        <w:rPr>
          <w:b/>
          <w:spacing w:val="35"/>
          <w:sz w:val="28"/>
        </w:rPr>
        <w:t xml:space="preserve"> </w:t>
      </w:r>
      <w:r>
        <w:rPr>
          <w:b/>
          <w:sz w:val="28"/>
        </w:rPr>
        <w:t>OF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ONLINE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ADVERTISEMENT</w:t>
      </w:r>
      <w:r>
        <w:rPr>
          <w:b/>
          <w:spacing w:val="35"/>
          <w:sz w:val="28"/>
        </w:rPr>
        <w:t xml:space="preserve"> </w:t>
      </w:r>
      <w:r>
        <w:rPr>
          <w:b/>
          <w:sz w:val="28"/>
        </w:rPr>
        <w:t>ON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CONSUMER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BUYING</w:t>
      </w:r>
      <w:r>
        <w:rPr>
          <w:b/>
          <w:spacing w:val="-67"/>
          <w:sz w:val="28"/>
        </w:rPr>
        <w:t xml:space="preserve"> </w:t>
      </w:r>
      <w:r>
        <w:rPr>
          <w:b/>
          <w:w w:val="105"/>
          <w:sz w:val="28"/>
        </w:rPr>
        <w:t>BEHAVIOURS A CASE STUDY OF KONGA ONLINE SHOP</w:t>
      </w:r>
      <w:r>
        <w:rPr>
          <w:b/>
          <w:spacing w:val="1"/>
          <w:w w:val="105"/>
          <w:sz w:val="28"/>
        </w:rPr>
        <w:t xml:space="preserve"> </w:t>
      </w:r>
      <w:r>
        <w:rPr>
          <w:b/>
          <w:w w:val="105"/>
          <w:sz w:val="28"/>
        </w:rPr>
        <w:t>(WWW.KONGA.COM)</w:t>
      </w:r>
    </w:p>
    <w:p>
      <w:pPr>
        <w:pStyle w:val="6"/>
        <w:rPr>
          <w:b/>
          <w:sz w:val="32"/>
        </w:rPr>
      </w:pPr>
    </w:p>
    <w:p>
      <w:pPr>
        <w:pStyle w:val="6"/>
        <w:rPr>
          <w:b/>
          <w:sz w:val="32"/>
        </w:rPr>
      </w:pPr>
    </w:p>
    <w:p>
      <w:pPr>
        <w:pStyle w:val="6"/>
        <w:rPr>
          <w:b/>
          <w:sz w:val="32"/>
        </w:rPr>
      </w:pPr>
    </w:p>
    <w:p>
      <w:pPr>
        <w:pStyle w:val="6"/>
        <w:spacing w:before="3"/>
        <w:rPr>
          <w:b/>
          <w:sz w:val="25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</w:pPr>
    </w:p>
    <w:p>
      <w:pPr>
        <w:spacing w:after="0"/>
        <w:jc w:val="center"/>
        <w:rPr>
          <w:rFonts w:ascii="Calibri"/>
          <w:sz w:val="22"/>
        </w:rPr>
        <w:sectPr>
          <w:pgSz w:w="12240" w:h="15840"/>
          <w:pgMar w:top="700" w:right="300" w:bottom="142" w:left="900" w:header="720" w:footer="720" w:gutter="0"/>
          <w:cols w:space="720" w:num="1"/>
        </w:sectPr>
      </w:pPr>
    </w:p>
    <w:sdt>
      <w:sdtPr>
        <w:id w:val="1"/>
        <w:docPartObj>
          <w:docPartGallery w:val="Table of Contents"/>
          <w:docPartUnique/>
        </w:docPartObj>
      </w:sdtPr>
      <w:sdtContent>
        <w:p>
          <w:pPr>
            <w:pStyle w:val="9"/>
            <w:tabs>
              <w:tab w:val="right" w:pos="9654"/>
            </w:tabs>
            <w:spacing w:before="472"/>
            <w:ind w:left="580" w:firstLine="0"/>
          </w:pPr>
          <w:r>
            <w:rPr>
              <w:w w:val="105"/>
            </w:rPr>
            <w:t>Table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contents</w:t>
          </w:r>
          <w:r>
            <w:rPr>
              <w:w w:val="105"/>
            </w:rPr>
            <w:tab/>
          </w:r>
          <w:r>
            <w:rPr>
              <w:w w:val="105"/>
            </w:rPr>
            <w:t>vi</w:t>
          </w:r>
        </w:p>
        <w:p>
          <w:pPr>
            <w:pStyle w:val="9"/>
            <w:tabs>
              <w:tab w:val="right" w:pos="9585"/>
            </w:tabs>
            <w:ind w:left="580" w:firstLine="0"/>
          </w:pPr>
          <w:r>
            <w:fldChar w:fldCharType="begin"/>
          </w:r>
          <w:r>
            <w:instrText xml:space="preserve"> HYPERLINK \l "_TOC_250039" </w:instrText>
          </w:r>
          <w:r>
            <w:fldChar w:fldCharType="separate"/>
          </w:r>
          <w:r>
            <w:rPr>
              <w:w w:val="105"/>
            </w:rPr>
            <w:t>List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figures</w:t>
          </w:r>
          <w:r>
            <w:rPr>
              <w:w w:val="105"/>
            </w:rPr>
            <w:tab/>
          </w:r>
          <w:r>
            <w:rPr>
              <w:w w:val="105"/>
            </w:rPr>
            <w:t>x</w:t>
          </w:r>
          <w:r>
            <w:rPr>
              <w:w w:val="105"/>
            </w:rPr>
            <w:fldChar w:fldCharType="end"/>
          </w:r>
        </w:p>
        <w:p>
          <w:pPr>
            <w:pStyle w:val="9"/>
            <w:tabs>
              <w:tab w:val="right" w:pos="9654"/>
            </w:tabs>
            <w:spacing w:before="498"/>
            <w:ind w:left="580" w:firstLine="0"/>
          </w:pPr>
          <w:r>
            <w:fldChar w:fldCharType="begin"/>
          </w:r>
          <w:r>
            <w:instrText xml:space="preserve"> HYPERLINK \l "_TOC_250038" </w:instrText>
          </w:r>
          <w:r>
            <w:fldChar w:fldCharType="separate"/>
          </w:r>
          <w:r>
            <w:rPr>
              <w:w w:val="105"/>
            </w:rPr>
            <w:t>List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Tables</w:t>
          </w:r>
          <w:r>
            <w:rPr>
              <w:w w:val="105"/>
            </w:rPr>
            <w:tab/>
          </w:r>
          <w:r>
            <w:rPr>
              <w:w w:val="105"/>
            </w:rPr>
            <w:t>xi</w:t>
          </w:r>
          <w:r>
            <w:rPr>
              <w:w w:val="105"/>
            </w:rPr>
            <w:fldChar w:fldCharType="end"/>
          </w:r>
        </w:p>
        <w:p>
          <w:pPr>
            <w:pStyle w:val="9"/>
            <w:tabs>
              <w:tab w:val="right" w:pos="9722"/>
            </w:tabs>
            <w:spacing w:before="488"/>
            <w:ind w:left="580" w:firstLine="0"/>
          </w:pPr>
          <w:r>
            <w:fldChar w:fldCharType="begin"/>
          </w:r>
          <w:r>
            <w:instrText xml:space="preserve"> HYPERLINK \l "_TOC_250037" </w:instrText>
          </w:r>
          <w:r>
            <w:fldChar w:fldCharType="separate"/>
          </w:r>
          <w:r>
            <w:rPr>
              <w:w w:val="105"/>
            </w:rPr>
            <w:t>Abstract</w:t>
          </w:r>
          <w:r>
            <w:rPr>
              <w:w w:val="105"/>
            </w:rPr>
            <w:tab/>
          </w:r>
          <w:r>
            <w:rPr>
              <w:w w:val="105"/>
            </w:rPr>
            <w:t>xii</w:t>
          </w:r>
          <w:r>
            <w:rPr>
              <w:w w:val="105"/>
            </w:rPr>
            <w:fldChar w:fldCharType="end"/>
          </w:r>
        </w:p>
        <w:p>
          <w:pPr>
            <w:pStyle w:val="8"/>
          </w:pPr>
          <w:r>
            <w:fldChar w:fldCharType="begin"/>
          </w:r>
          <w:r>
            <w:instrText xml:space="preserve"> HYPERLINK \l "_TOC_250036" </w:instrText>
          </w:r>
          <w:r>
            <w:fldChar w:fldCharType="separate"/>
          </w:r>
          <w:r>
            <w:t>CHAPTER</w:t>
          </w:r>
          <w:r>
            <w:rPr>
              <w:spacing w:val="31"/>
            </w:rPr>
            <w:t xml:space="preserve"> </w:t>
          </w:r>
          <w:r>
            <w:t>ONE:</w:t>
          </w:r>
          <w:r>
            <w:rPr>
              <w:spacing w:val="32"/>
            </w:rPr>
            <w:t xml:space="preserve"> </w:t>
          </w:r>
          <w:r>
            <w:t>INTRODUCTION</w:t>
          </w:r>
          <w: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501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"_TOC_250035" </w:instrText>
          </w:r>
          <w:r>
            <w:fldChar w:fldCharType="separate"/>
          </w:r>
          <w:r>
            <w:rPr>
              <w:w w:val="105"/>
            </w:rPr>
            <w:t>Background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to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w w:val="105"/>
            </w:rPr>
            <w:tab/>
          </w:r>
          <w:r>
            <w:rPr>
              <w:w w:val="105"/>
            </w:rPr>
            <w:t>1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"_TOC_250034" </w:instrText>
          </w:r>
          <w:r>
            <w:fldChar w:fldCharType="separate"/>
          </w:r>
          <w:r>
            <w:rPr>
              <w:w w:val="105"/>
            </w:rPr>
            <w:t>Problem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Statement</w:t>
          </w:r>
          <w:r>
            <w:rPr>
              <w:w w:val="105"/>
            </w:rPr>
            <w:tab/>
          </w:r>
          <w:r>
            <w:rPr>
              <w:w w:val="105"/>
            </w:rPr>
            <w:t>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9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"_TOC_250033" </w:instrText>
          </w:r>
          <w:r>
            <w:fldChar w:fldCharType="separate"/>
          </w:r>
          <w:r>
            <w:rPr>
              <w:w w:val="105"/>
            </w:rPr>
            <w:t>Objectives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w w:val="105"/>
            </w:rPr>
            <w:tab/>
          </w:r>
          <w:r>
            <w:rPr>
              <w:w w:val="105"/>
            </w:rPr>
            <w:t>4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"_TOC_250032" </w:instrText>
          </w:r>
          <w:r>
            <w:fldChar w:fldCharType="separate"/>
          </w:r>
          <w:r>
            <w:rPr>
              <w:w w:val="105"/>
            </w:rPr>
            <w:t>Research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Questions</w:t>
          </w:r>
          <w:r>
            <w:rPr>
              <w:w w:val="105"/>
            </w:rPr>
            <w:tab/>
          </w:r>
          <w:r>
            <w:rPr>
              <w:w w:val="105"/>
            </w:rPr>
            <w:t>5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8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"_TOC_250031" </w:instrText>
          </w:r>
          <w:r>
            <w:fldChar w:fldCharType="separate"/>
          </w:r>
          <w:r>
            <w:rPr>
              <w:w w:val="105"/>
            </w:rPr>
            <w:t>Justification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w w:val="105"/>
            </w:rPr>
            <w:tab/>
          </w:r>
          <w:r>
            <w:rPr>
              <w:w w:val="105"/>
            </w:rPr>
            <w:t>6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"_TOC_250030" </w:instrText>
          </w:r>
          <w:r>
            <w:fldChar w:fldCharType="separate"/>
          </w:r>
          <w:r>
            <w:rPr>
              <w:w w:val="105"/>
            </w:rPr>
            <w:t>Scope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w w:val="105"/>
            </w:rPr>
            <w:tab/>
          </w:r>
          <w:r>
            <w:rPr>
              <w:w w:val="105"/>
            </w:rPr>
            <w:t>7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1"/>
            </w:numPr>
            <w:tabs>
              <w:tab w:val="left" w:pos="1320"/>
              <w:tab w:val="left" w:pos="1321"/>
              <w:tab w:val="right" w:pos="9585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"_TOC_250029" </w:instrText>
          </w:r>
          <w:r>
            <w:fldChar w:fldCharType="separate"/>
          </w:r>
          <w:r>
            <w:rPr>
              <w:w w:val="105"/>
            </w:rPr>
            <w:t>Definition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Terminologies</w:t>
          </w:r>
          <w:r>
            <w:rPr>
              <w:w w:val="105"/>
            </w:rPr>
            <w:tab/>
          </w:r>
          <w:r>
            <w:rPr>
              <w:w w:val="105"/>
            </w:rPr>
            <w:t>8</w:t>
          </w:r>
          <w:r>
            <w:rPr>
              <w:w w:val="105"/>
            </w:rPr>
            <w:fldChar w:fldCharType="end"/>
          </w:r>
        </w:p>
        <w:p>
          <w:pPr>
            <w:pStyle w:val="8"/>
          </w:pPr>
          <w:r>
            <w:t>CHAPTER</w:t>
          </w:r>
          <w:r>
            <w:rPr>
              <w:spacing w:val="29"/>
            </w:rPr>
            <w:t xml:space="preserve"> </w:t>
          </w:r>
          <w:r>
            <w:t>TWO:</w:t>
          </w:r>
          <w:r>
            <w:rPr>
              <w:spacing w:val="29"/>
            </w:rPr>
            <w:t xml:space="preserve"> </w:t>
          </w:r>
          <w:r>
            <w:t>LITERATURE</w:t>
          </w:r>
          <w:r>
            <w:rPr>
              <w:spacing w:val="29"/>
            </w:rPr>
            <w:t xml:space="preserve"> </w:t>
          </w:r>
          <w:r>
            <w:t>REVIEW</w:t>
          </w:r>
        </w:p>
        <w:p>
          <w:pPr>
            <w:pStyle w:val="9"/>
            <w:numPr>
              <w:ilvl w:val="1"/>
              <w:numId w:val="2"/>
            </w:numPr>
            <w:tabs>
              <w:tab w:val="left" w:pos="1320"/>
              <w:tab w:val="left" w:pos="1321"/>
              <w:tab w:val="right" w:pos="9708"/>
            </w:tabs>
            <w:spacing w:before="500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"_TOC_250028" </w:instrText>
          </w:r>
          <w:r>
            <w:fldChar w:fldCharType="separate"/>
          </w:r>
          <w:r>
            <w:rPr>
              <w:w w:val="105"/>
            </w:rPr>
            <w:t>Conceptual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Framework</w:t>
          </w:r>
          <w:r>
            <w:rPr>
              <w:w w:val="105"/>
            </w:rPr>
            <w:tab/>
          </w:r>
          <w:r>
            <w:rPr>
              <w:w w:val="105"/>
            </w:rPr>
            <w:t>10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right" w:pos="9708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"_TOC_250027" </w:instrText>
          </w:r>
          <w:r>
            <w:fldChar w:fldCharType="separate"/>
          </w:r>
          <w:r>
            <w:rPr>
              <w:w w:val="105"/>
            </w:rPr>
            <w:t>The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Concept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Advertisement</w:t>
          </w:r>
          <w:r>
            <w:rPr>
              <w:w w:val="105"/>
            </w:rPr>
            <w:tab/>
          </w:r>
          <w:r>
            <w:rPr>
              <w:w w:val="105"/>
            </w:rPr>
            <w:t>11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right" w:pos="9708"/>
            </w:tabs>
            <w:spacing w:before="48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"_TOC_250026" </w:instrText>
          </w:r>
          <w:r>
            <w:fldChar w:fldCharType="separate"/>
          </w:r>
          <w:r>
            <w:rPr>
              <w:w w:val="105"/>
            </w:rPr>
            <w:t>The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Concept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Internet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Marketing</w:t>
          </w:r>
          <w:r>
            <w:rPr>
              <w:w w:val="105"/>
            </w:rPr>
            <w:tab/>
          </w:r>
          <w:r>
            <w:rPr>
              <w:w w:val="105"/>
            </w:rPr>
            <w:t>12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right" w:pos="9709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"_TOC_250025" </w:instrText>
          </w:r>
          <w:r>
            <w:fldChar w:fldCharType="separate"/>
          </w:r>
          <w:r>
            <w:rPr>
              <w:w w:val="105"/>
            </w:rPr>
            <w:t>The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Konga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Online</w:t>
          </w:r>
          <w:r>
            <w:rPr>
              <w:spacing w:val="-2"/>
              <w:w w:val="105"/>
            </w:rPr>
            <w:t xml:space="preserve"> </w:t>
          </w:r>
          <w:r>
            <w:rPr>
              <w:w w:val="105"/>
            </w:rPr>
            <w:t>Shop</w:t>
          </w:r>
          <w:r>
            <w:rPr>
              <w:w w:val="105"/>
            </w:rPr>
            <w:tab/>
          </w:r>
          <w:r>
            <w:rPr>
              <w:w w:val="105"/>
            </w:rPr>
            <w:t>13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right" w:pos="9709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"_TOC_250024" </w:instrText>
          </w:r>
          <w:r>
            <w:fldChar w:fldCharType="separate"/>
          </w:r>
          <w:r>
            <w:rPr>
              <w:w w:val="105"/>
            </w:rPr>
            <w:t>Challenges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Online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Shopping</w:t>
          </w:r>
          <w:r>
            <w:rPr>
              <w:w w:val="105"/>
            </w:rPr>
            <w:tab/>
          </w:r>
          <w:r>
            <w:rPr>
              <w:w w:val="105"/>
            </w:rPr>
            <w:t>15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right" w:pos="9709"/>
            </w:tabs>
            <w:spacing w:before="498" w:after="2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"_TOC_250023" </w:instrText>
          </w:r>
          <w:r>
            <w:fldChar w:fldCharType="separate"/>
          </w:r>
          <w:r>
            <w:rPr>
              <w:w w:val="105"/>
            </w:rPr>
            <w:t>Benefits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Online</w:t>
          </w:r>
          <w:r>
            <w:rPr>
              <w:spacing w:val="-3"/>
              <w:w w:val="105"/>
            </w:rPr>
            <w:t xml:space="preserve"> </w:t>
          </w:r>
          <w:r>
            <w:rPr>
              <w:w w:val="105"/>
            </w:rPr>
            <w:t>Shopping</w:t>
          </w:r>
          <w:r>
            <w:rPr>
              <w:w w:val="105"/>
            </w:rPr>
            <w:tab/>
          </w:r>
          <w:r>
            <w:rPr>
              <w:w w:val="105"/>
            </w:rPr>
            <w:t>18</w:t>
          </w:r>
          <w:r>
            <w:rPr>
              <w:w w:val="105"/>
            </w:rPr>
            <w:fldChar w:fldCharType="end"/>
          </w:r>
        </w:p>
        <w:p>
          <w:pPr>
            <w:pStyle w:val="7"/>
          </w:pPr>
          <w:r>
            <w:rPr>
              <w:w w:val="102"/>
            </w:rPr>
            <w:t>7</w:t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left" w:pos="9462"/>
            </w:tabs>
            <w:spacing w:before="472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"_TOC_250022" </w:instrText>
          </w:r>
          <w:r>
            <w:fldChar w:fldCharType="separate"/>
          </w:r>
          <w:r>
            <w:t>The</w:t>
          </w:r>
          <w:r>
            <w:rPr>
              <w:spacing w:val="27"/>
            </w:rPr>
            <w:t xml:space="preserve"> </w:t>
          </w:r>
          <w:r>
            <w:t>Concept</w:t>
          </w:r>
          <w:r>
            <w:rPr>
              <w:spacing w:val="27"/>
            </w:rPr>
            <w:t xml:space="preserve"> </w:t>
          </w:r>
          <w:r>
            <w:t>of</w:t>
          </w:r>
          <w:r>
            <w:rPr>
              <w:spacing w:val="28"/>
            </w:rPr>
            <w:t xml:space="preserve"> </w:t>
          </w:r>
          <w:r>
            <w:t>Consumer</w:t>
          </w:r>
          <w:r>
            <w:rPr>
              <w:spacing w:val="27"/>
            </w:rPr>
            <w:t xml:space="preserve"> </w:t>
          </w:r>
          <w:r>
            <w:t>Buying</w:t>
          </w:r>
          <w:r>
            <w:rPr>
              <w:spacing w:val="28"/>
            </w:rPr>
            <w:t xml:space="preserve"> </w:t>
          </w:r>
          <w:r>
            <w:t>Behaviour/Purchase</w:t>
          </w:r>
          <w:r>
            <w:rPr>
              <w:spacing w:val="27"/>
            </w:rPr>
            <w:t xml:space="preserve"> </w:t>
          </w:r>
          <w:r>
            <w:t>Intention</w:t>
          </w:r>
          <w:r>
            <w:tab/>
          </w:r>
          <w:r>
            <w:rPr>
              <w:w w:val="105"/>
            </w:rPr>
            <w:t>19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left" w:pos="9461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"_TOC_250021" </w:instrText>
          </w:r>
          <w:r>
            <w:fldChar w:fldCharType="separate"/>
          </w:r>
          <w:r>
            <w:t>The</w:t>
          </w:r>
          <w:r>
            <w:rPr>
              <w:spacing w:val="24"/>
            </w:rPr>
            <w:t xml:space="preserve"> </w:t>
          </w:r>
          <w:r>
            <w:t>Web</w:t>
          </w:r>
          <w:r>
            <w:rPr>
              <w:spacing w:val="24"/>
            </w:rPr>
            <w:t xml:space="preserve"> </w:t>
          </w:r>
          <w:r>
            <w:t>Experience:</w:t>
          </w:r>
          <w:r>
            <w:rPr>
              <w:spacing w:val="24"/>
            </w:rPr>
            <w:t xml:space="preserve"> </w:t>
          </w:r>
          <w:r>
            <w:t>Concept</w:t>
          </w:r>
          <w:r>
            <w:rPr>
              <w:spacing w:val="24"/>
            </w:rPr>
            <w:t xml:space="preserve"> </w:t>
          </w:r>
          <w:r>
            <w:t>and</w:t>
          </w:r>
          <w:r>
            <w:rPr>
              <w:spacing w:val="24"/>
            </w:rPr>
            <w:t xml:space="preserve"> </w:t>
          </w:r>
          <w:r>
            <w:t>Significance</w:t>
          </w:r>
          <w:r>
            <w:tab/>
          </w:r>
          <w:r>
            <w:rPr>
              <w:w w:val="105"/>
            </w:rPr>
            <w:t>19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left" w:pos="9462"/>
            </w:tabs>
            <w:spacing w:before="49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"_TOC_250020" </w:instrText>
          </w:r>
          <w:r>
            <w:fldChar w:fldCharType="separate"/>
          </w:r>
          <w:r>
            <w:rPr>
              <w:w w:val="105"/>
            </w:rPr>
            <w:t>Factors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that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Determine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Choice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Advertising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Media</w:t>
          </w:r>
          <w:r>
            <w:rPr>
              <w:w w:val="105"/>
            </w:rPr>
            <w:tab/>
          </w:r>
          <w:r>
            <w:rPr>
              <w:w w:val="105"/>
            </w:rPr>
            <w:t>20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0"/>
              <w:tab w:val="left" w:pos="1321"/>
              <w:tab w:val="left" w:pos="9462"/>
            </w:tabs>
            <w:spacing w:before="48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"_TOC_250019" </w:instrText>
          </w:r>
          <w:r>
            <w:fldChar w:fldCharType="separate"/>
          </w:r>
          <w:r>
            <w:t>The</w:t>
          </w:r>
          <w:r>
            <w:rPr>
              <w:spacing w:val="26"/>
            </w:rPr>
            <w:t xml:space="preserve"> </w:t>
          </w:r>
          <w:r>
            <w:t>Concept</w:t>
          </w:r>
          <w:r>
            <w:rPr>
              <w:spacing w:val="26"/>
            </w:rPr>
            <w:t xml:space="preserve"> </w:t>
          </w:r>
          <w:r>
            <w:t>of</w:t>
          </w:r>
          <w:r>
            <w:rPr>
              <w:spacing w:val="27"/>
            </w:rPr>
            <w:t xml:space="preserve"> </w:t>
          </w:r>
          <w:r>
            <w:t>Consumer</w:t>
          </w:r>
          <w:r>
            <w:rPr>
              <w:spacing w:val="26"/>
            </w:rPr>
            <w:t xml:space="preserve"> </w:t>
          </w:r>
          <w:r>
            <w:t>Characteristics</w:t>
          </w:r>
          <w:r>
            <w:tab/>
          </w:r>
          <w:r>
            <w:rPr>
              <w:w w:val="105"/>
            </w:rPr>
            <w:t>22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"_TOC_250018" </w:instrText>
          </w:r>
          <w:r>
            <w:fldChar w:fldCharType="separate"/>
          </w:r>
          <w:r>
            <w:t>The</w:t>
          </w:r>
          <w:r>
            <w:rPr>
              <w:spacing w:val="29"/>
            </w:rPr>
            <w:t xml:space="preserve"> </w:t>
          </w:r>
          <w:r>
            <w:t>Concept</w:t>
          </w:r>
          <w:r>
            <w:rPr>
              <w:spacing w:val="29"/>
            </w:rPr>
            <w:t xml:space="preserve"> </w:t>
          </w:r>
          <w:r>
            <w:t>of</w:t>
          </w:r>
          <w:r>
            <w:rPr>
              <w:spacing w:val="29"/>
            </w:rPr>
            <w:t xml:space="preserve"> </w:t>
          </w:r>
          <w:r>
            <w:t>Advertisement</w:t>
          </w:r>
          <w:r>
            <w:rPr>
              <w:spacing w:val="29"/>
            </w:rPr>
            <w:t xml:space="preserve"> </w:t>
          </w:r>
          <w:r>
            <w:t>Characteristics</w:t>
          </w:r>
          <w:r>
            <w:tab/>
          </w:r>
          <w:r>
            <w:rPr>
              <w:w w:val="105"/>
            </w:rPr>
            <w:t>22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"_TOC_250017" </w:instrText>
          </w:r>
          <w:r>
            <w:fldChar w:fldCharType="separate"/>
          </w:r>
          <w:r>
            <w:rPr>
              <w:w w:val="105"/>
            </w:rPr>
            <w:t>The</w:t>
          </w:r>
          <w:r>
            <w:rPr>
              <w:spacing w:val="-16"/>
              <w:w w:val="105"/>
            </w:rPr>
            <w:t xml:space="preserve"> </w:t>
          </w:r>
          <w:r>
            <w:rPr>
              <w:w w:val="105"/>
            </w:rPr>
            <w:t>Concept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16"/>
              <w:w w:val="105"/>
            </w:rPr>
            <w:t xml:space="preserve"> </w:t>
          </w:r>
          <w:r>
            <w:rPr>
              <w:w w:val="105"/>
            </w:rPr>
            <w:t>Website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Characteristics</w:t>
          </w:r>
          <w:r>
            <w:rPr>
              <w:w w:val="105"/>
            </w:rPr>
            <w:tab/>
          </w:r>
          <w:r>
            <w:rPr>
              <w:w w:val="105"/>
            </w:rPr>
            <w:t>23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"_TOC_250016" </w:instrText>
          </w:r>
          <w:r>
            <w:fldChar w:fldCharType="separate"/>
          </w:r>
          <w:r>
            <w:rPr>
              <w:w w:val="105"/>
            </w:rPr>
            <w:t>Consumers</w:t>
          </w:r>
          <w:r>
            <w:rPr>
              <w:spacing w:val="-16"/>
              <w:w w:val="105"/>
            </w:rPr>
            <w:t xml:space="preserve"> </w:t>
          </w:r>
          <w:r>
            <w:rPr>
              <w:w w:val="105"/>
            </w:rPr>
            <w:t>Attitude</w:t>
          </w:r>
          <w:r>
            <w:rPr>
              <w:w w:val="105"/>
            </w:rPr>
            <w:tab/>
          </w:r>
          <w:r>
            <w:rPr>
              <w:w w:val="105"/>
            </w:rPr>
            <w:t>25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2"/>
              <w:numId w:val="2"/>
            </w:numPr>
            <w:tabs>
              <w:tab w:val="left" w:pos="1321"/>
              <w:tab w:val="left" w:pos="9462"/>
            </w:tabs>
            <w:spacing w:before="49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"_TOC_250015" </w:instrText>
          </w:r>
          <w:r>
            <w:fldChar w:fldCharType="separate"/>
          </w:r>
          <w:r>
            <w:rPr>
              <w:w w:val="105"/>
            </w:rPr>
            <w:t>The</w:t>
          </w:r>
          <w:r>
            <w:rPr>
              <w:spacing w:val="-16"/>
              <w:w w:val="105"/>
            </w:rPr>
            <w:t xml:space="preserve"> </w:t>
          </w:r>
          <w:r>
            <w:rPr>
              <w:w w:val="105"/>
            </w:rPr>
            <w:t>Concept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Product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Characteristics</w:t>
          </w:r>
          <w:r>
            <w:rPr>
              <w:w w:val="105"/>
            </w:rPr>
            <w:tab/>
          </w:r>
          <w:r>
            <w:rPr>
              <w:w w:val="105"/>
            </w:rPr>
            <w:t>26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2"/>
            </w:numPr>
            <w:tabs>
              <w:tab w:val="left" w:pos="1320"/>
              <w:tab w:val="left" w:pos="1321"/>
              <w:tab w:val="left" w:pos="9461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"_TOC_250014" </w:instrText>
          </w:r>
          <w:r>
            <w:fldChar w:fldCharType="separate"/>
          </w:r>
          <w:r>
            <w:t>Theoretical</w:t>
          </w:r>
          <w:r>
            <w:rPr>
              <w:spacing w:val="59"/>
            </w:rPr>
            <w:t xml:space="preserve"> </w:t>
          </w:r>
          <w:r>
            <w:t>Framework</w:t>
          </w:r>
          <w:r>
            <w:tab/>
          </w:r>
          <w:r>
            <w:rPr>
              <w:w w:val="105"/>
            </w:rPr>
            <w:t>26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2"/>
            </w:numPr>
            <w:tabs>
              <w:tab w:val="left" w:pos="1320"/>
              <w:tab w:val="left" w:pos="1321"/>
              <w:tab w:val="left" w:pos="9462"/>
            </w:tabs>
            <w:spacing w:before="48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"_TOC_250013" </w:instrText>
          </w:r>
          <w:r>
            <w:fldChar w:fldCharType="separate"/>
          </w:r>
          <w:r>
            <w:t>Empirical</w:t>
          </w:r>
          <w:r>
            <w:rPr>
              <w:spacing w:val="35"/>
            </w:rPr>
            <w:t xml:space="preserve"> </w:t>
          </w:r>
          <w:r>
            <w:t>Literature</w:t>
          </w:r>
          <w:r>
            <w:rPr>
              <w:spacing w:val="35"/>
            </w:rPr>
            <w:t xml:space="preserve"> </w:t>
          </w:r>
          <w:r>
            <w:t>Review</w:t>
          </w:r>
          <w:r>
            <w:tab/>
          </w:r>
          <w:r>
            <w:rPr>
              <w:w w:val="105"/>
            </w:rPr>
            <w:t>28</w:t>
          </w:r>
          <w:r>
            <w:rPr>
              <w:w w:val="105"/>
            </w:rPr>
            <w:fldChar w:fldCharType="end"/>
          </w:r>
        </w:p>
        <w:p>
          <w:pPr>
            <w:pStyle w:val="8"/>
          </w:pPr>
          <w:r>
            <w:t>CHAPTER</w:t>
          </w:r>
          <w:r>
            <w:rPr>
              <w:spacing w:val="24"/>
            </w:rPr>
            <w:t xml:space="preserve"> </w:t>
          </w:r>
          <w:r>
            <w:t>THREE</w:t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501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"_TOC_250012" </w:instrText>
          </w:r>
          <w:r>
            <w:fldChar w:fldCharType="separate"/>
          </w:r>
          <w:r>
            <w:rPr>
              <w:w w:val="105"/>
            </w:rPr>
            <w:t>Research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Design</w:t>
          </w:r>
          <w:r>
            <w:rPr>
              <w:w w:val="105"/>
            </w:rPr>
            <w:tab/>
          </w:r>
          <w:r>
            <w:rPr>
              <w:w w:val="105"/>
            </w:rPr>
            <w:t>30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"_TOC_250011" </w:instrText>
          </w:r>
          <w:r>
            <w:fldChar w:fldCharType="separate"/>
          </w:r>
          <w:r>
            <w:rPr>
              <w:w w:val="105"/>
            </w:rPr>
            <w:t>Study</w:t>
          </w:r>
          <w:r>
            <w:rPr>
              <w:spacing w:val="-10"/>
              <w:w w:val="105"/>
            </w:rPr>
            <w:t xml:space="preserve"> </w:t>
          </w:r>
          <w:r>
            <w:rPr>
              <w:w w:val="105"/>
            </w:rPr>
            <w:t>Area</w:t>
          </w:r>
          <w:r>
            <w:rPr>
              <w:w w:val="105"/>
            </w:rPr>
            <w:tab/>
          </w:r>
          <w:r>
            <w:rPr>
              <w:w w:val="105"/>
            </w:rPr>
            <w:t>30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9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"_TOC_250010" </w:instrText>
          </w:r>
          <w:r>
            <w:fldChar w:fldCharType="separate"/>
          </w:r>
          <w:r>
            <w:rPr>
              <w:w w:val="105"/>
            </w:rPr>
            <w:t>Population</w:t>
          </w:r>
          <w:r>
            <w:rPr>
              <w:spacing w:val="-12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w w:val="105"/>
            </w:rPr>
            <w:tab/>
          </w:r>
          <w:r>
            <w:rPr>
              <w:w w:val="105"/>
            </w:rPr>
            <w:t>31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"_TOC_250009" </w:instrText>
          </w:r>
          <w:r>
            <w:fldChar w:fldCharType="separate"/>
          </w:r>
          <w:r>
            <w:rPr>
              <w:w w:val="105"/>
            </w:rPr>
            <w:t>Sampling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Procedure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and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Sample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Size</w:t>
          </w:r>
          <w:r>
            <w:rPr>
              <w:w w:val="105"/>
            </w:rPr>
            <w:tab/>
          </w:r>
          <w:r>
            <w:rPr>
              <w:w w:val="105"/>
            </w:rPr>
            <w:t>31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88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"_TOC_250008" </w:instrText>
          </w:r>
          <w:r>
            <w:fldChar w:fldCharType="separate"/>
          </w:r>
          <w:r>
            <w:rPr>
              <w:w w:val="105"/>
            </w:rPr>
            <w:t>Method</w:t>
          </w:r>
          <w:r>
            <w:rPr>
              <w:spacing w:val="-13"/>
              <w:w w:val="105"/>
            </w:rPr>
            <w:t xml:space="preserve"> </w:t>
          </w:r>
          <w:r>
            <w:rPr>
              <w:w w:val="105"/>
            </w:rPr>
            <w:t>of</w:t>
          </w:r>
          <w:r>
            <w:rPr>
              <w:spacing w:val="-13"/>
              <w:w w:val="105"/>
            </w:rPr>
            <w:t xml:space="preserve"> </w:t>
          </w:r>
          <w:r>
            <w:rPr>
              <w:w w:val="105"/>
            </w:rPr>
            <w:t>Data</w:t>
          </w:r>
          <w:r>
            <w:rPr>
              <w:spacing w:val="-12"/>
              <w:w w:val="105"/>
            </w:rPr>
            <w:t xml:space="preserve"> </w:t>
          </w:r>
          <w:r>
            <w:rPr>
              <w:w w:val="105"/>
            </w:rPr>
            <w:t>Collection</w:t>
          </w:r>
          <w:r>
            <w:rPr>
              <w:w w:val="105"/>
            </w:rPr>
            <w:tab/>
          </w:r>
          <w:r>
            <w:rPr>
              <w:w w:val="105"/>
            </w:rPr>
            <w:t>32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"_TOC_250007" </w:instrText>
          </w:r>
          <w:r>
            <w:fldChar w:fldCharType="separate"/>
          </w:r>
          <w:r>
            <w:rPr>
              <w:w w:val="105"/>
            </w:rPr>
            <w:t>Instruments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for</w:t>
          </w:r>
          <w:r>
            <w:rPr>
              <w:spacing w:val="-15"/>
              <w:w w:val="105"/>
            </w:rPr>
            <w:t xml:space="preserve"> </w:t>
          </w:r>
          <w:r>
            <w:rPr>
              <w:w w:val="105"/>
            </w:rPr>
            <w:t>Data</w:t>
          </w:r>
          <w:r>
            <w:rPr>
              <w:spacing w:val="-14"/>
              <w:w w:val="105"/>
            </w:rPr>
            <w:t xml:space="preserve"> </w:t>
          </w:r>
          <w:r>
            <w:rPr>
              <w:w w:val="105"/>
            </w:rPr>
            <w:t>Collection</w:t>
          </w:r>
          <w:r>
            <w:rPr>
              <w:w w:val="105"/>
            </w:rPr>
            <w:tab/>
          </w:r>
          <w:r>
            <w:rPr>
              <w:w w:val="105"/>
            </w:rPr>
            <w:t>33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1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"_TOC_250006" </w:instrText>
          </w:r>
          <w:r>
            <w:fldChar w:fldCharType="separate"/>
          </w:r>
          <w:r>
            <w:t>Validity/Reliability</w:t>
          </w:r>
          <w:r>
            <w:rPr>
              <w:spacing w:val="36"/>
            </w:rPr>
            <w:t xml:space="preserve"> </w:t>
          </w:r>
          <w:r>
            <w:t>of</w:t>
          </w:r>
          <w:r>
            <w:rPr>
              <w:spacing w:val="36"/>
            </w:rPr>
            <w:t xml:space="preserve"> </w:t>
          </w:r>
          <w:r>
            <w:t>Research</w:t>
          </w:r>
          <w:r>
            <w:rPr>
              <w:spacing w:val="36"/>
            </w:rPr>
            <w:t xml:space="preserve"> </w:t>
          </w:r>
          <w:r>
            <w:t>Instrument</w:t>
          </w:r>
          <w:r>
            <w:tab/>
          </w:r>
          <w:r>
            <w:rPr>
              <w:w w:val="105"/>
            </w:rPr>
            <w:t>33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3"/>
            </w:numPr>
            <w:tabs>
              <w:tab w:val="left" w:pos="1320"/>
              <w:tab w:val="left" w:pos="1321"/>
              <w:tab w:val="left" w:pos="9462"/>
            </w:tabs>
            <w:spacing w:before="498" w:after="2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"_TOC_250005" </w:instrText>
          </w:r>
          <w:r>
            <w:fldChar w:fldCharType="separate"/>
          </w:r>
          <w:r>
            <w:t>Method</w:t>
          </w:r>
          <w:r>
            <w:rPr>
              <w:spacing w:val="30"/>
            </w:rPr>
            <w:t xml:space="preserve"> </w:t>
          </w:r>
          <w:r>
            <w:t>of</w:t>
          </w:r>
          <w:r>
            <w:rPr>
              <w:spacing w:val="31"/>
            </w:rPr>
            <w:t xml:space="preserve"> </w:t>
          </w:r>
          <w:r>
            <w:t>Data</w:t>
          </w:r>
          <w:r>
            <w:rPr>
              <w:spacing w:val="30"/>
            </w:rPr>
            <w:t xml:space="preserve"> </w:t>
          </w:r>
          <w:r>
            <w:t>Analysis/Analytical</w:t>
          </w:r>
          <w:r>
            <w:rPr>
              <w:spacing w:val="31"/>
            </w:rPr>
            <w:t xml:space="preserve"> </w:t>
          </w:r>
          <w:r>
            <w:t>Techniques</w:t>
          </w:r>
          <w:r>
            <w:tab/>
          </w:r>
          <w:r>
            <w:rPr>
              <w:w w:val="105"/>
            </w:rPr>
            <w:t>33</w:t>
          </w:r>
          <w:r>
            <w:rPr>
              <w:w w:val="105"/>
            </w:rPr>
            <w:fldChar w:fldCharType="end"/>
          </w:r>
        </w:p>
        <w:p>
          <w:pPr>
            <w:pStyle w:val="7"/>
          </w:pPr>
          <w:r>
            <w:rPr>
              <w:w w:val="102"/>
            </w:rPr>
            <w:t>8</w:t>
          </w:r>
        </w:p>
        <w:p>
          <w:pPr>
            <w:pStyle w:val="8"/>
            <w:spacing w:before="470"/>
          </w:pPr>
          <w:r>
            <w:t>CHAPTER</w:t>
          </w:r>
          <w:r>
            <w:rPr>
              <w:spacing w:val="22"/>
            </w:rPr>
            <w:t xml:space="preserve"> </w:t>
          </w:r>
          <w:r>
            <w:t>FOUR</w:t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  <w:tab w:val="left" w:pos="9462"/>
            </w:tabs>
            <w:spacing w:before="350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"_TOC_250004" </w:instrText>
          </w:r>
          <w:r>
            <w:fldChar w:fldCharType="separate"/>
          </w:r>
          <w:r>
            <w:t>Socio</w:t>
          </w:r>
          <w:r>
            <w:rPr>
              <w:spacing w:val="25"/>
            </w:rPr>
            <w:t xml:space="preserve"> </w:t>
          </w:r>
          <w:r>
            <w:t>–</w:t>
          </w:r>
          <w:r>
            <w:rPr>
              <w:spacing w:val="25"/>
            </w:rPr>
            <w:t xml:space="preserve"> </w:t>
          </w:r>
          <w:r>
            <w:t>Economic</w:t>
          </w:r>
          <w:r>
            <w:rPr>
              <w:spacing w:val="25"/>
            </w:rPr>
            <w:t xml:space="preserve"> </w:t>
          </w:r>
          <w:r>
            <w:t>Characteristics</w:t>
          </w:r>
          <w:r>
            <w:rPr>
              <w:spacing w:val="25"/>
            </w:rPr>
            <w:t xml:space="preserve"> </w:t>
          </w:r>
          <w:r>
            <w:t>of</w:t>
          </w:r>
          <w:r>
            <w:rPr>
              <w:spacing w:val="25"/>
            </w:rPr>
            <w:t xml:space="preserve"> </w:t>
          </w:r>
          <w:r>
            <w:t>Respondents</w:t>
          </w:r>
          <w:r>
            <w:tab/>
          </w:r>
          <w:r>
            <w:rPr>
              <w:w w:val="105"/>
            </w:rPr>
            <w:t>36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</w:tabs>
            <w:spacing w:before="499" w:after="0" w:line="240" w:lineRule="auto"/>
            <w:ind w:left="1320" w:right="0" w:hanging="741"/>
            <w:jc w:val="left"/>
          </w:pPr>
          <w:r>
            <w:t>Disposition</w:t>
          </w:r>
          <w:r>
            <w:rPr>
              <w:spacing w:val="21"/>
            </w:rPr>
            <w:t xml:space="preserve"> </w:t>
          </w:r>
          <w:r>
            <w:t>of</w:t>
          </w:r>
          <w:r>
            <w:rPr>
              <w:spacing w:val="21"/>
            </w:rPr>
            <w:t xml:space="preserve"> </w:t>
          </w:r>
          <w:r>
            <w:t>Consumers</w:t>
          </w:r>
          <w:r>
            <w:rPr>
              <w:spacing w:val="21"/>
            </w:rPr>
            <w:t xml:space="preserve"> </w:t>
          </w:r>
          <w:r>
            <w:t>towards</w:t>
          </w:r>
          <w:r>
            <w:rPr>
              <w:spacing w:val="21"/>
            </w:rPr>
            <w:t xml:space="preserve"> </w:t>
          </w:r>
          <w:r>
            <w:t>Online</w:t>
          </w:r>
          <w:r>
            <w:rPr>
              <w:spacing w:val="21"/>
            </w:rPr>
            <w:t xml:space="preserve"> </w:t>
          </w:r>
          <w:r>
            <w:t>Advertisement</w:t>
          </w:r>
          <w:r>
            <w:rPr>
              <w:spacing w:val="21"/>
            </w:rPr>
            <w:t xml:space="preserve"> </w:t>
          </w:r>
          <w:r>
            <w:t>in</w:t>
          </w:r>
          <w:r>
            <w:rPr>
              <w:spacing w:val="21"/>
            </w:rPr>
            <w:t xml:space="preserve"> </w:t>
          </w:r>
          <w:r>
            <w:t>Ikwuano,</w:t>
          </w:r>
          <w:r>
            <w:rPr>
              <w:spacing w:val="21"/>
            </w:rPr>
            <w:t xml:space="preserve"> </w:t>
          </w:r>
          <w:r>
            <w:t>LGA,</w:t>
          </w:r>
        </w:p>
        <w:p>
          <w:pPr>
            <w:pStyle w:val="10"/>
            <w:tabs>
              <w:tab w:val="left" w:pos="9462"/>
            </w:tabs>
          </w:pPr>
          <w:r>
            <w:rPr>
              <w:w w:val="105"/>
            </w:rPr>
            <w:t>Abia</w:t>
          </w:r>
          <w:r>
            <w:rPr>
              <w:spacing w:val="-12"/>
              <w:w w:val="105"/>
            </w:rPr>
            <w:t xml:space="preserve"> </w:t>
          </w:r>
          <w:r>
            <w:rPr>
              <w:w w:val="105"/>
            </w:rPr>
            <w:t>State,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Nigeria</w:t>
          </w:r>
          <w:r>
            <w:rPr>
              <w:w w:val="105"/>
            </w:rPr>
            <w:tab/>
          </w:r>
          <w:r>
            <w:rPr>
              <w:w w:val="105"/>
            </w:rPr>
            <w:t>37</w:t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</w:tabs>
            <w:spacing w:before="487" w:after="0" w:line="240" w:lineRule="auto"/>
            <w:ind w:left="1320" w:right="0" w:hanging="741"/>
            <w:jc w:val="left"/>
          </w:pPr>
          <w:r>
            <w:t>Influence</w:t>
          </w:r>
          <w:r>
            <w:rPr>
              <w:spacing w:val="22"/>
            </w:rPr>
            <w:t xml:space="preserve"> </w:t>
          </w:r>
          <w:r>
            <w:t>of</w:t>
          </w:r>
          <w:r>
            <w:rPr>
              <w:spacing w:val="22"/>
            </w:rPr>
            <w:t xml:space="preserve"> </w:t>
          </w:r>
          <w:r>
            <w:t>Online</w:t>
          </w:r>
          <w:r>
            <w:rPr>
              <w:spacing w:val="22"/>
            </w:rPr>
            <w:t xml:space="preserve"> </w:t>
          </w:r>
          <w:r>
            <w:t>Advertisement</w:t>
          </w:r>
          <w:r>
            <w:rPr>
              <w:spacing w:val="22"/>
            </w:rPr>
            <w:t xml:space="preserve"> </w:t>
          </w:r>
          <w:r>
            <w:t>Characteristics</w:t>
          </w:r>
          <w:r>
            <w:rPr>
              <w:spacing w:val="22"/>
            </w:rPr>
            <w:t xml:space="preserve"> </w:t>
          </w:r>
          <w:r>
            <w:t>on</w:t>
          </w:r>
          <w:r>
            <w:rPr>
              <w:spacing w:val="23"/>
            </w:rPr>
            <w:t xml:space="preserve"> </w:t>
          </w:r>
          <w:r>
            <w:t>Consumer</w:t>
          </w:r>
          <w:r>
            <w:rPr>
              <w:spacing w:val="22"/>
            </w:rPr>
            <w:t xml:space="preserve"> </w:t>
          </w:r>
          <w:r>
            <w:t>Buying</w:t>
          </w:r>
        </w:p>
        <w:p>
          <w:pPr>
            <w:pStyle w:val="10"/>
            <w:tabs>
              <w:tab w:val="left" w:pos="9464"/>
            </w:tabs>
          </w:pPr>
          <w:r>
            <w:rPr>
              <w:w w:val="105"/>
            </w:rPr>
            <w:t>Behaviour</w:t>
          </w:r>
          <w:r>
            <w:rPr>
              <w:spacing w:val="-12"/>
              <w:w w:val="105"/>
            </w:rPr>
            <w:t xml:space="preserve"> </w:t>
          </w:r>
          <w:r>
            <w:rPr>
              <w:w w:val="105"/>
            </w:rPr>
            <w:t>in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the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Study</w:t>
          </w:r>
          <w:r>
            <w:rPr>
              <w:spacing w:val="-11"/>
              <w:w w:val="105"/>
            </w:rPr>
            <w:t xml:space="preserve"> </w:t>
          </w:r>
          <w:r>
            <w:rPr>
              <w:w w:val="105"/>
            </w:rPr>
            <w:t>Area</w:t>
          </w:r>
          <w:r>
            <w:rPr>
              <w:w w:val="105"/>
            </w:rPr>
            <w:tab/>
          </w:r>
          <w:r>
            <w:rPr>
              <w:w w:val="105"/>
            </w:rPr>
            <w:t>40</w:t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"_TOC_250003" </w:instrText>
          </w:r>
          <w:r>
            <w:fldChar w:fldCharType="separate"/>
          </w:r>
          <w:r>
            <w:t>Effect</w:t>
          </w:r>
          <w:r>
            <w:rPr>
              <w:spacing w:val="23"/>
            </w:rPr>
            <w:t xml:space="preserve"> </w:t>
          </w:r>
          <w:r>
            <w:t>of</w:t>
          </w:r>
          <w:r>
            <w:rPr>
              <w:spacing w:val="23"/>
            </w:rPr>
            <w:t xml:space="preserve"> </w:t>
          </w:r>
          <w:r>
            <w:t>Online</w:t>
          </w:r>
          <w:r>
            <w:rPr>
              <w:spacing w:val="24"/>
            </w:rPr>
            <w:t xml:space="preserve"> </w:t>
          </w:r>
          <w:r>
            <w:t>Advertisement</w:t>
          </w:r>
          <w:r>
            <w:rPr>
              <w:spacing w:val="23"/>
            </w:rPr>
            <w:t xml:space="preserve"> </w:t>
          </w:r>
          <w:r>
            <w:t>on</w:t>
          </w:r>
          <w:r>
            <w:rPr>
              <w:spacing w:val="23"/>
            </w:rPr>
            <w:t xml:space="preserve"> </w:t>
          </w:r>
          <w:r>
            <w:t>Consumer</w:t>
          </w:r>
          <w:r>
            <w:rPr>
              <w:spacing w:val="24"/>
            </w:rPr>
            <w:t xml:space="preserve"> </w:t>
          </w:r>
          <w:r>
            <w:t>Buying</w:t>
          </w:r>
          <w:r>
            <w:rPr>
              <w:spacing w:val="23"/>
            </w:rPr>
            <w:t xml:space="preserve"> </w:t>
          </w:r>
          <w:r>
            <w:t>Behaviour</w:t>
          </w:r>
          <w:r>
            <w:tab/>
          </w:r>
          <w:r>
            <w:rPr>
              <w:w w:val="105"/>
            </w:rPr>
            <w:t>43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</w:tabs>
            <w:spacing w:before="360" w:after="0" w:line="240" w:lineRule="auto"/>
            <w:ind w:left="1320" w:right="0" w:hanging="741"/>
            <w:jc w:val="left"/>
          </w:pPr>
          <w:r>
            <w:t>Effect</w:t>
          </w:r>
          <w:r>
            <w:rPr>
              <w:spacing w:val="19"/>
            </w:rPr>
            <w:t xml:space="preserve"> </w:t>
          </w:r>
          <w:r>
            <w:t>of</w:t>
          </w:r>
          <w:r>
            <w:rPr>
              <w:spacing w:val="19"/>
            </w:rPr>
            <w:t xml:space="preserve"> </w:t>
          </w:r>
          <w:r>
            <w:t>Konga</w:t>
          </w:r>
          <w:r>
            <w:rPr>
              <w:spacing w:val="19"/>
            </w:rPr>
            <w:t xml:space="preserve"> </w:t>
          </w:r>
          <w:r>
            <w:t>Online</w:t>
          </w:r>
          <w:r>
            <w:rPr>
              <w:spacing w:val="19"/>
            </w:rPr>
            <w:t xml:space="preserve"> </w:t>
          </w:r>
          <w:r>
            <w:t>Shop</w:t>
          </w:r>
          <w:r>
            <w:rPr>
              <w:spacing w:val="19"/>
            </w:rPr>
            <w:t xml:space="preserve"> </w:t>
          </w:r>
          <w:r>
            <w:t>(www.konga.com)</w:t>
          </w:r>
          <w:r>
            <w:rPr>
              <w:spacing w:val="20"/>
            </w:rPr>
            <w:t xml:space="preserve"> </w:t>
          </w:r>
          <w:r>
            <w:t>Website</w:t>
          </w:r>
          <w:r>
            <w:rPr>
              <w:spacing w:val="19"/>
            </w:rPr>
            <w:t xml:space="preserve"> </w:t>
          </w:r>
          <w:r>
            <w:t>Features</w:t>
          </w:r>
          <w:r>
            <w:rPr>
              <w:spacing w:val="19"/>
            </w:rPr>
            <w:t xml:space="preserve"> </w:t>
          </w:r>
          <w:r>
            <w:t>on</w:t>
          </w:r>
        </w:p>
        <w:p>
          <w:pPr>
            <w:pStyle w:val="10"/>
            <w:tabs>
              <w:tab w:val="left" w:pos="9462"/>
            </w:tabs>
          </w:pPr>
          <w:r>
            <w:t>Consumer</w:t>
          </w:r>
          <w:r>
            <w:rPr>
              <w:spacing w:val="18"/>
            </w:rPr>
            <w:t xml:space="preserve"> </w:t>
          </w:r>
          <w:r>
            <w:t>Buying</w:t>
          </w:r>
          <w:r>
            <w:rPr>
              <w:spacing w:val="18"/>
            </w:rPr>
            <w:t xml:space="preserve"> </w:t>
          </w:r>
          <w:r>
            <w:t>Behaviour</w:t>
          </w:r>
          <w:r>
            <w:tab/>
          </w:r>
          <w:r>
            <w:rPr>
              <w:w w:val="105"/>
            </w:rPr>
            <w:t>44</w:t>
          </w:r>
        </w:p>
        <w:p>
          <w:pPr>
            <w:pStyle w:val="9"/>
            <w:numPr>
              <w:ilvl w:val="1"/>
              <w:numId w:val="4"/>
            </w:numPr>
            <w:tabs>
              <w:tab w:val="left" w:pos="1320"/>
              <w:tab w:val="left" w:pos="1321"/>
            </w:tabs>
            <w:spacing w:before="488" w:after="0" w:line="240" w:lineRule="auto"/>
            <w:ind w:left="1320" w:right="0" w:hanging="741"/>
            <w:jc w:val="left"/>
          </w:pPr>
          <w:r>
            <w:t>Challenges</w:t>
          </w:r>
          <w:r>
            <w:rPr>
              <w:spacing w:val="23"/>
            </w:rPr>
            <w:t xml:space="preserve"> </w:t>
          </w:r>
          <w:r>
            <w:t>Consumers</w:t>
          </w:r>
          <w:r>
            <w:rPr>
              <w:spacing w:val="24"/>
            </w:rPr>
            <w:t xml:space="preserve"> </w:t>
          </w:r>
          <w:r>
            <w:t>Encountered</w:t>
          </w:r>
          <w:r>
            <w:rPr>
              <w:spacing w:val="24"/>
            </w:rPr>
            <w:t xml:space="preserve"> </w:t>
          </w:r>
          <w:r>
            <w:t>while</w:t>
          </w:r>
          <w:r>
            <w:rPr>
              <w:spacing w:val="24"/>
            </w:rPr>
            <w:t xml:space="preserve"> </w:t>
          </w:r>
          <w:r>
            <w:t>Patronizing</w:t>
          </w:r>
          <w:r>
            <w:rPr>
              <w:spacing w:val="24"/>
            </w:rPr>
            <w:t xml:space="preserve"> </w:t>
          </w:r>
          <w:r>
            <w:t>Products</w:t>
          </w:r>
          <w:r>
            <w:rPr>
              <w:spacing w:val="24"/>
            </w:rPr>
            <w:t xml:space="preserve"> </w:t>
          </w:r>
          <w:r>
            <w:t>and</w:t>
          </w:r>
        </w:p>
        <w:p>
          <w:pPr>
            <w:pStyle w:val="10"/>
            <w:tabs>
              <w:tab w:val="left" w:pos="9462"/>
            </w:tabs>
          </w:pPr>
          <w:r>
            <w:t>Services</w:t>
          </w:r>
          <w:r>
            <w:rPr>
              <w:spacing w:val="18"/>
            </w:rPr>
            <w:t xml:space="preserve"> </w:t>
          </w:r>
          <w:r>
            <w:t>seen</w:t>
          </w:r>
          <w:r>
            <w:rPr>
              <w:spacing w:val="19"/>
            </w:rPr>
            <w:t xml:space="preserve"> </w:t>
          </w:r>
          <w:r>
            <w:t>Advertised</w:t>
          </w:r>
          <w:r>
            <w:rPr>
              <w:spacing w:val="19"/>
            </w:rPr>
            <w:t xml:space="preserve"> </w:t>
          </w:r>
          <w:r>
            <w:t>in</w:t>
          </w:r>
          <w:r>
            <w:rPr>
              <w:spacing w:val="19"/>
            </w:rPr>
            <w:t xml:space="preserve"> </w:t>
          </w:r>
          <w:r>
            <w:t>Konga</w:t>
          </w:r>
          <w:r>
            <w:rPr>
              <w:spacing w:val="19"/>
            </w:rPr>
            <w:t xml:space="preserve"> </w:t>
          </w:r>
          <w:r>
            <w:t>Online</w:t>
          </w:r>
          <w:r>
            <w:rPr>
              <w:spacing w:val="19"/>
            </w:rPr>
            <w:t xml:space="preserve"> </w:t>
          </w:r>
          <w:r>
            <w:t>Shop</w:t>
          </w:r>
          <w:r>
            <w:rPr>
              <w:spacing w:val="19"/>
            </w:rPr>
            <w:t xml:space="preserve"> </w:t>
          </w:r>
          <w:r>
            <w:t>(@</w:t>
          </w:r>
          <w:r>
            <w:rPr>
              <w:spacing w:val="18"/>
            </w:rPr>
            <w:t xml:space="preserve"> </w:t>
          </w:r>
          <w:r>
            <w:rPr>
              <w:color w:val="0462C1"/>
              <w:u w:val="single" w:color="0462C0"/>
            </w:rPr>
            <w:t>WWW.Konga.Com</w:t>
          </w:r>
          <w:r>
            <w:t>)</w:t>
          </w:r>
          <w:r>
            <w:tab/>
          </w:r>
          <w:r>
            <w:rPr>
              <w:w w:val="105"/>
            </w:rPr>
            <w:t>46</w:t>
          </w:r>
        </w:p>
        <w:p>
          <w:pPr>
            <w:pStyle w:val="8"/>
          </w:pPr>
          <w:r>
            <w:t>CHAPTER</w:t>
          </w:r>
          <w:r>
            <w:rPr>
              <w:spacing w:val="35"/>
            </w:rPr>
            <w:t xml:space="preserve"> </w:t>
          </w:r>
          <w:r>
            <w:t>FIVE:</w:t>
          </w:r>
          <w:r>
            <w:rPr>
              <w:spacing w:val="35"/>
            </w:rPr>
            <w:t xml:space="preserve"> </w:t>
          </w:r>
          <w:r>
            <w:t>SUMMARY,</w:t>
          </w:r>
          <w:r>
            <w:rPr>
              <w:spacing w:val="36"/>
            </w:rPr>
            <w:t xml:space="preserve"> </w:t>
          </w:r>
          <w:r>
            <w:t>CONCLUSION</w:t>
          </w:r>
          <w:r>
            <w:rPr>
              <w:spacing w:val="35"/>
            </w:rPr>
            <w:t xml:space="preserve"> </w:t>
          </w:r>
          <w:r>
            <w:t>AND</w:t>
          </w:r>
          <w:r>
            <w:rPr>
              <w:spacing w:val="35"/>
            </w:rPr>
            <w:t xml:space="preserve"> </w:t>
          </w:r>
          <w:r>
            <w:t>RECOMMENDATIONS</w:t>
          </w:r>
        </w:p>
        <w:p>
          <w:pPr>
            <w:pStyle w:val="9"/>
            <w:numPr>
              <w:ilvl w:val="1"/>
              <w:numId w:val="5"/>
            </w:numPr>
            <w:tabs>
              <w:tab w:val="left" w:pos="1320"/>
              <w:tab w:val="left" w:pos="1321"/>
              <w:tab w:val="left" w:pos="9462"/>
            </w:tabs>
            <w:spacing w:before="500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"_TOC_250002" </w:instrText>
          </w:r>
          <w:r>
            <w:fldChar w:fldCharType="separate"/>
          </w:r>
          <w:r>
            <w:rPr>
              <w:w w:val="105"/>
            </w:rPr>
            <w:t>Summary</w:t>
          </w:r>
          <w:r>
            <w:rPr>
              <w:w w:val="105"/>
            </w:rPr>
            <w:tab/>
          </w:r>
          <w:r>
            <w:rPr>
              <w:w w:val="105"/>
            </w:rPr>
            <w:t>49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5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"_TOC_250001" </w:instrText>
          </w:r>
          <w:r>
            <w:fldChar w:fldCharType="separate"/>
          </w:r>
          <w:r>
            <w:rPr>
              <w:w w:val="105"/>
            </w:rPr>
            <w:t>Conclusion</w:t>
          </w:r>
          <w:r>
            <w:rPr>
              <w:w w:val="105"/>
            </w:rPr>
            <w:tab/>
          </w:r>
          <w:r>
            <w:rPr>
              <w:w w:val="105"/>
            </w:rPr>
            <w:t>50</w:t>
          </w:r>
          <w:r>
            <w:rPr>
              <w:w w:val="105"/>
            </w:rPr>
            <w:fldChar w:fldCharType="end"/>
          </w:r>
        </w:p>
        <w:p>
          <w:pPr>
            <w:pStyle w:val="9"/>
            <w:numPr>
              <w:ilvl w:val="1"/>
              <w:numId w:val="5"/>
            </w:numPr>
            <w:tabs>
              <w:tab w:val="left" w:pos="1320"/>
              <w:tab w:val="left" w:pos="1321"/>
              <w:tab w:val="left" w:pos="9462"/>
            </w:tabs>
            <w:spacing w:before="499" w:after="0" w:line="240" w:lineRule="auto"/>
            <w:ind w:left="1320" w:right="0" w:hanging="741"/>
            <w:jc w:val="left"/>
          </w:pPr>
          <w:r>
            <w:fldChar w:fldCharType="begin"/>
          </w:r>
          <w:r>
            <w:instrText xml:space="preserve"> HYPERLINK \l "_TOC_250000" </w:instrText>
          </w:r>
          <w:r>
            <w:fldChar w:fldCharType="separate"/>
          </w:r>
          <w:r>
            <w:rPr>
              <w:w w:val="105"/>
            </w:rPr>
            <w:t>Recommendations</w:t>
          </w:r>
          <w:r>
            <w:rPr>
              <w:w w:val="105"/>
            </w:rPr>
            <w:tab/>
          </w:r>
          <w:r>
            <w:rPr>
              <w:w w:val="105"/>
            </w:rPr>
            <w:t>51</w:t>
          </w:r>
          <w:r>
            <w:rPr>
              <w:w w:val="105"/>
            </w:rPr>
            <w:fldChar w:fldCharType="end"/>
          </w:r>
        </w:p>
      </w:sdtContent>
    </w:sdt>
    <w:p>
      <w:pPr>
        <w:spacing w:after="0" w:line="240" w:lineRule="auto"/>
        <w:jc w:val="left"/>
        <w:sectPr>
          <w:type w:val="continuous"/>
          <w:pgSz w:w="12240" w:h="15840"/>
          <w:pgMar w:top="700" w:right="300" w:bottom="142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spacing w:before="488"/>
        <w:ind w:left="1320"/>
      </w:pPr>
      <w:r>
        <w:rPr>
          <w:w w:val="105"/>
        </w:rPr>
        <w:t>REFERENCES</w:t>
      </w:r>
    </w:p>
    <w:p>
      <w:pPr>
        <w:spacing w:after="0"/>
        <w:sectPr>
          <w:type w:val="continuous"/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2"/>
        <w:spacing w:before="166"/>
        <w:ind w:left="578" w:right="1168"/>
        <w:jc w:val="both"/>
      </w:pPr>
      <w:bookmarkStart w:id="0" w:name="_TOC_250038"/>
      <w:r>
        <w:rPr>
          <w:w w:val="105"/>
        </w:rPr>
        <w:t>LIST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bookmarkEnd w:id="0"/>
      <w:r>
        <w:rPr>
          <w:w w:val="105"/>
        </w:rPr>
        <w:t>TABLES</w:t>
      </w:r>
    </w:p>
    <w:p>
      <w:pPr>
        <w:pStyle w:val="6"/>
        <w:spacing w:before="4"/>
        <w:rPr>
          <w:b/>
        </w:rPr>
      </w:pPr>
    </w:p>
    <w:tbl>
      <w:tblPr>
        <w:tblStyle w:val="5"/>
        <w:tblW w:w="0" w:type="auto"/>
        <w:tblInd w:w="5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1"/>
        <w:gridCol w:w="7412"/>
        <w:gridCol w:w="4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</w:trPr>
        <w:tc>
          <w:tcPr>
            <w:tcW w:w="1351" w:type="dxa"/>
          </w:tcPr>
          <w:p>
            <w:pPr>
              <w:pStyle w:val="13"/>
              <w:spacing w:line="242" w:lineRule="exact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4.1:</w:t>
            </w:r>
          </w:p>
        </w:tc>
        <w:tc>
          <w:tcPr>
            <w:tcW w:w="7412" w:type="dxa"/>
          </w:tcPr>
          <w:p>
            <w:pPr>
              <w:pStyle w:val="13"/>
              <w:spacing w:line="242" w:lineRule="exact"/>
              <w:ind w:left="240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Respondents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by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Gender,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Age,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Marital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Status,</w:t>
            </w:r>
          </w:p>
        </w:tc>
        <w:tc>
          <w:tcPr>
            <w:tcW w:w="466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351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Educational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Level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Household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Size</w:t>
            </w:r>
          </w:p>
        </w:tc>
        <w:tc>
          <w:tcPr>
            <w:tcW w:w="466" w:type="dxa"/>
          </w:tcPr>
          <w:p>
            <w:pPr>
              <w:pStyle w:val="13"/>
              <w:spacing w:before="160"/>
              <w:ind w:right="46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4.2: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your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Disposition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towards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Advertising?</w:t>
            </w:r>
          </w:p>
        </w:tc>
        <w:tc>
          <w:tcPr>
            <w:tcW w:w="466" w:type="dxa"/>
          </w:tcPr>
          <w:p>
            <w:pPr>
              <w:pStyle w:val="13"/>
              <w:spacing w:before="160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351" w:type="dxa"/>
          </w:tcPr>
          <w:p>
            <w:pPr>
              <w:pStyle w:val="13"/>
              <w:spacing w:before="154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4.3:</w:t>
            </w:r>
          </w:p>
        </w:tc>
        <w:tc>
          <w:tcPr>
            <w:tcW w:w="7412" w:type="dxa"/>
          </w:tcPr>
          <w:p>
            <w:pPr>
              <w:pStyle w:val="13"/>
              <w:spacing w:before="154"/>
              <w:ind w:left="179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your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Attitude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towards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Advertising?</w:t>
            </w:r>
          </w:p>
        </w:tc>
        <w:tc>
          <w:tcPr>
            <w:tcW w:w="466" w:type="dxa"/>
          </w:tcPr>
          <w:p>
            <w:pPr>
              <w:pStyle w:val="13"/>
              <w:spacing w:before="154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4.4: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Awareness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Level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Respondents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Adverts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by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Companies/Brands</w:t>
            </w:r>
          </w:p>
          <w:p>
            <w:pPr>
              <w:pStyle w:val="13"/>
              <w:spacing w:before="3"/>
              <w:rPr>
                <w:b/>
                <w:sz w:val="30"/>
              </w:rPr>
            </w:pPr>
          </w:p>
          <w:p>
            <w:pPr>
              <w:pStyle w:val="13"/>
              <w:spacing w:before="1"/>
              <w:ind w:left="179"/>
              <w:rPr>
                <w:sz w:val="24"/>
              </w:rPr>
            </w:pPr>
            <w:r>
              <w:rPr>
                <w:sz w:val="24"/>
              </w:rPr>
              <w:t>on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Konga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Shop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(@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WWW.Konga.Com)</w:t>
            </w:r>
          </w:p>
        </w:tc>
        <w:tc>
          <w:tcPr>
            <w:tcW w:w="466" w:type="dxa"/>
          </w:tcPr>
          <w:p>
            <w:pPr>
              <w:pStyle w:val="13"/>
              <w:spacing w:before="160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4.5: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Knowledge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about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Konga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Shop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(@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color w:val="0462C1"/>
                <w:sz w:val="24"/>
                <w:u w:val="single" w:color="0462C0"/>
              </w:rPr>
              <w:t>WWW.Konga.Com</w:t>
            </w:r>
            <w:r>
              <w:rPr>
                <w:sz w:val="24"/>
              </w:rPr>
              <w:t>)</w:t>
            </w:r>
          </w:p>
        </w:tc>
        <w:tc>
          <w:tcPr>
            <w:tcW w:w="466" w:type="dxa"/>
          </w:tcPr>
          <w:p>
            <w:pPr>
              <w:pStyle w:val="13"/>
              <w:spacing w:before="160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4.6.: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w w:val="105"/>
                <w:sz w:val="24"/>
              </w:rPr>
              <w:t>Respondents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Views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the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Level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Patronage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Business</w:t>
            </w:r>
          </w:p>
        </w:tc>
        <w:tc>
          <w:tcPr>
            <w:tcW w:w="466" w:type="dxa"/>
          </w:tcPr>
          <w:p>
            <w:pPr>
              <w:pStyle w:val="13"/>
              <w:spacing w:before="160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351" w:type="dxa"/>
          </w:tcPr>
          <w:p>
            <w:pPr>
              <w:pStyle w:val="13"/>
              <w:spacing w:before="154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4.7:</w:t>
            </w:r>
          </w:p>
        </w:tc>
        <w:tc>
          <w:tcPr>
            <w:tcW w:w="7412" w:type="dxa"/>
          </w:tcPr>
          <w:p>
            <w:pPr>
              <w:pStyle w:val="13"/>
              <w:spacing w:before="154"/>
              <w:ind w:left="179"/>
              <w:rPr>
                <w:sz w:val="24"/>
              </w:rPr>
            </w:pPr>
            <w:r>
              <w:rPr>
                <w:w w:val="105"/>
                <w:sz w:val="24"/>
              </w:rPr>
              <w:t>In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what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ways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does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Advertisement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have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influence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you?</w:t>
            </w:r>
          </w:p>
        </w:tc>
        <w:tc>
          <w:tcPr>
            <w:tcW w:w="466" w:type="dxa"/>
          </w:tcPr>
          <w:p>
            <w:pPr>
              <w:pStyle w:val="13"/>
              <w:spacing w:before="154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4.8: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Pearson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Correlation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Coefficient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showing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Effect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</w:p>
          <w:p>
            <w:pPr>
              <w:pStyle w:val="13"/>
              <w:spacing w:before="3"/>
              <w:rPr>
                <w:b/>
                <w:sz w:val="30"/>
              </w:rPr>
            </w:pPr>
          </w:p>
          <w:p>
            <w:pPr>
              <w:pStyle w:val="13"/>
              <w:spacing w:before="1"/>
              <w:ind w:left="179"/>
              <w:rPr>
                <w:sz w:val="24"/>
              </w:rPr>
            </w:pPr>
            <w:r>
              <w:rPr>
                <w:sz w:val="24"/>
              </w:rPr>
              <w:t>Advertisement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Consumer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Buying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Behaviour</w:t>
            </w:r>
          </w:p>
        </w:tc>
        <w:tc>
          <w:tcPr>
            <w:tcW w:w="466" w:type="dxa"/>
          </w:tcPr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spacing w:before="2"/>
              <w:rPr>
                <w:b/>
                <w:sz w:val="20"/>
              </w:rPr>
            </w:pPr>
          </w:p>
          <w:p>
            <w:pPr>
              <w:pStyle w:val="13"/>
              <w:spacing w:before="1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4.9: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Effect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Konga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Shop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(@WWW.Konga.Com)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Website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Features</w:t>
            </w:r>
          </w:p>
          <w:p>
            <w:pPr>
              <w:pStyle w:val="13"/>
              <w:spacing w:before="3"/>
              <w:rPr>
                <w:b/>
                <w:sz w:val="30"/>
              </w:rPr>
            </w:pPr>
          </w:p>
          <w:p>
            <w:pPr>
              <w:pStyle w:val="13"/>
              <w:spacing w:before="1"/>
              <w:ind w:left="179"/>
              <w:rPr>
                <w:sz w:val="24"/>
              </w:rPr>
            </w:pPr>
            <w:r>
              <w:rPr>
                <w:sz w:val="24"/>
              </w:rPr>
              <w:t>on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Consumer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Buying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Behaviour</w:t>
            </w:r>
          </w:p>
        </w:tc>
        <w:tc>
          <w:tcPr>
            <w:tcW w:w="466" w:type="dxa"/>
          </w:tcPr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spacing w:before="2"/>
              <w:rPr>
                <w:b/>
                <w:sz w:val="20"/>
              </w:rPr>
            </w:pPr>
          </w:p>
          <w:p>
            <w:pPr>
              <w:pStyle w:val="13"/>
              <w:spacing w:before="1"/>
              <w:ind w:right="47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351" w:type="dxa"/>
          </w:tcPr>
          <w:p>
            <w:pPr>
              <w:pStyle w:val="13"/>
              <w:spacing w:before="160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Table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4.10:</w:t>
            </w:r>
          </w:p>
        </w:tc>
        <w:tc>
          <w:tcPr>
            <w:tcW w:w="7412" w:type="dxa"/>
          </w:tcPr>
          <w:p>
            <w:pPr>
              <w:pStyle w:val="13"/>
              <w:spacing w:before="160"/>
              <w:ind w:left="179"/>
              <w:rPr>
                <w:sz w:val="24"/>
              </w:rPr>
            </w:pPr>
            <w:r>
              <w:rPr>
                <w:sz w:val="24"/>
              </w:rPr>
              <w:t>Challenges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Consumers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Experience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while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Patronizing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Products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</w:p>
        </w:tc>
        <w:tc>
          <w:tcPr>
            <w:tcW w:w="466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</w:trPr>
        <w:tc>
          <w:tcPr>
            <w:tcW w:w="1351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7412" w:type="dxa"/>
          </w:tcPr>
          <w:p>
            <w:pPr>
              <w:pStyle w:val="13"/>
              <w:spacing w:before="160" w:line="261" w:lineRule="exact"/>
              <w:ind w:left="179"/>
              <w:rPr>
                <w:sz w:val="24"/>
              </w:rPr>
            </w:pPr>
            <w:r>
              <w:rPr>
                <w:w w:val="105"/>
                <w:sz w:val="24"/>
              </w:rPr>
              <w:t>Services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Konga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Shop</w:t>
            </w:r>
          </w:p>
        </w:tc>
        <w:tc>
          <w:tcPr>
            <w:tcW w:w="466" w:type="dxa"/>
          </w:tcPr>
          <w:p>
            <w:pPr>
              <w:pStyle w:val="13"/>
              <w:spacing w:before="160" w:line="261" w:lineRule="exact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46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pStyle w:val="2"/>
        <w:spacing w:before="150"/>
        <w:ind w:left="568" w:right="1168"/>
        <w:jc w:val="center"/>
      </w:pPr>
      <w:bookmarkStart w:id="1" w:name="_TOC_250037"/>
      <w:bookmarkEnd w:id="1"/>
      <w:r>
        <w:rPr>
          <w:w w:val="105"/>
        </w:rPr>
        <w:t>ABSTRACT</w:t>
      </w:r>
    </w:p>
    <w:p>
      <w:pPr>
        <w:pStyle w:val="6"/>
        <w:spacing w:before="5"/>
        <w:rPr>
          <w:b/>
          <w:sz w:val="25"/>
        </w:rPr>
      </w:pPr>
    </w:p>
    <w:p>
      <w:pPr>
        <w:pStyle w:val="6"/>
        <w:spacing w:line="247" w:lineRule="auto"/>
        <w:ind w:left="580" w:right="1185"/>
        <w:jc w:val="both"/>
      </w:pP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study</w:t>
      </w:r>
      <w:r>
        <w:rPr>
          <w:spacing w:val="-7"/>
          <w:w w:val="105"/>
        </w:rPr>
        <w:t xml:space="preserve"> </w:t>
      </w:r>
      <w:r>
        <w:rPr>
          <w:w w:val="105"/>
        </w:rPr>
        <w:t>examined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effect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7"/>
          <w:w w:val="105"/>
        </w:rPr>
        <w:t xml:space="preserve"> </w:t>
      </w:r>
      <w:r>
        <w:rPr>
          <w:w w:val="105"/>
        </w:rPr>
        <w:t>consumer</w:t>
      </w:r>
      <w:r>
        <w:rPr>
          <w:spacing w:val="-8"/>
          <w:w w:val="105"/>
        </w:rPr>
        <w:t xml:space="preserve"> </w:t>
      </w:r>
      <w:r>
        <w:rPr>
          <w:w w:val="105"/>
        </w:rPr>
        <w:t>buying</w:t>
      </w:r>
      <w:r>
        <w:rPr>
          <w:spacing w:val="-12"/>
          <w:w w:val="105"/>
        </w:rPr>
        <w:t xml:space="preserve"> </w:t>
      </w:r>
      <w:r>
        <w:rPr>
          <w:w w:val="105"/>
        </w:rPr>
        <w:t>behaviour;</w:t>
      </w:r>
      <w:r>
        <w:rPr>
          <w:spacing w:val="-7"/>
          <w:w w:val="105"/>
        </w:rPr>
        <w:t xml:space="preserve"> </w:t>
      </w:r>
      <w:r>
        <w:rPr>
          <w:w w:val="105"/>
        </w:rPr>
        <w:t>using</w:t>
      </w:r>
      <w:r>
        <w:rPr>
          <w:spacing w:val="-61"/>
          <w:w w:val="105"/>
        </w:rPr>
        <w:t xml:space="preserve"> </w:t>
      </w:r>
      <w:r>
        <w:rPr>
          <w:w w:val="105"/>
        </w:rPr>
        <w:t>Konga Online Shop as a case study. This project was carried out in Abia State, Nigeria. The</w:t>
      </w:r>
      <w:r>
        <w:rPr>
          <w:spacing w:val="-61"/>
          <w:w w:val="105"/>
        </w:rPr>
        <w:t xml:space="preserve"> </w:t>
      </w:r>
      <w:r>
        <w:rPr>
          <w:w w:val="105"/>
        </w:rPr>
        <w:t>sample</w:t>
      </w:r>
      <w:r>
        <w:rPr>
          <w:spacing w:val="-5"/>
          <w:w w:val="105"/>
        </w:rPr>
        <w:t xml:space="preserve"> </w:t>
      </w:r>
      <w:r>
        <w:rPr>
          <w:w w:val="105"/>
        </w:rPr>
        <w:t>was</w:t>
      </w:r>
      <w:r>
        <w:rPr>
          <w:spacing w:val="-4"/>
          <w:w w:val="105"/>
        </w:rPr>
        <w:t xml:space="preserve"> </w:t>
      </w:r>
      <w:r>
        <w:rPr>
          <w:w w:val="105"/>
        </w:rPr>
        <w:t>100</w:t>
      </w:r>
      <w:r>
        <w:rPr>
          <w:spacing w:val="-3"/>
          <w:w w:val="105"/>
        </w:rPr>
        <w:t xml:space="preserve"> </w:t>
      </w:r>
      <w:r>
        <w:rPr>
          <w:w w:val="105"/>
        </w:rPr>
        <w:t>internet</w:t>
      </w:r>
      <w:r>
        <w:rPr>
          <w:spacing w:val="-9"/>
          <w:w w:val="105"/>
        </w:rPr>
        <w:t xml:space="preserve"> </w:t>
      </w:r>
      <w:r>
        <w:rPr>
          <w:w w:val="105"/>
        </w:rPr>
        <w:t>users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study</w:t>
      </w:r>
      <w:r>
        <w:rPr>
          <w:spacing w:val="-4"/>
          <w:w w:val="105"/>
        </w:rPr>
        <w:t xml:space="preserve"> </w:t>
      </w:r>
      <w:r>
        <w:rPr>
          <w:w w:val="105"/>
        </w:rPr>
        <w:t>area.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well</w:t>
      </w:r>
      <w:r>
        <w:rPr>
          <w:spacing w:val="-4"/>
          <w:w w:val="105"/>
        </w:rPr>
        <w:t xml:space="preserve"> </w:t>
      </w:r>
      <w:r>
        <w:rPr>
          <w:w w:val="105"/>
        </w:rPr>
        <w:t>structure</w:t>
      </w:r>
      <w:r>
        <w:rPr>
          <w:spacing w:val="-4"/>
          <w:w w:val="105"/>
        </w:rPr>
        <w:t xml:space="preserve"> </w:t>
      </w:r>
      <w:r>
        <w:rPr>
          <w:w w:val="105"/>
        </w:rPr>
        <w:t>questionnaire</w:t>
      </w:r>
      <w:r>
        <w:rPr>
          <w:spacing w:val="-5"/>
          <w:w w:val="105"/>
        </w:rPr>
        <w:t xml:space="preserve"> </w:t>
      </w:r>
      <w:r>
        <w:rPr>
          <w:w w:val="105"/>
        </w:rPr>
        <w:t>was</w:t>
      </w:r>
      <w:r>
        <w:rPr>
          <w:spacing w:val="-4"/>
          <w:w w:val="105"/>
        </w:rPr>
        <w:t xml:space="preserve"> </w:t>
      </w:r>
      <w:r>
        <w:rPr>
          <w:w w:val="105"/>
        </w:rPr>
        <w:t>designed</w:t>
      </w:r>
      <w:r>
        <w:rPr>
          <w:spacing w:val="-60"/>
          <w:w w:val="105"/>
        </w:rPr>
        <w:t xml:space="preserve"> </w:t>
      </w:r>
      <w:r>
        <w:rPr>
          <w:w w:val="105"/>
        </w:rPr>
        <w:t>for the study. Descriptive statistics and inferential statistics were employed in analyzing the</w:t>
      </w:r>
      <w:r>
        <w:rPr>
          <w:spacing w:val="-60"/>
          <w:w w:val="105"/>
        </w:rPr>
        <w:t xml:space="preserve"> </w:t>
      </w:r>
      <w:r>
        <w:rPr>
          <w:w w:val="105"/>
        </w:rPr>
        <w:t>objectives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study.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socio</w:t>
      </w:r>
      <w:r>
        <w:rPr>
          <w:spacing w:val="-13"/>
          <w:w w:val="105"/>
        </w:rPr>
        <w:t xml:space="preserve"> </w:t>
      </w:r>
      <w:r>
        <w:rPr>
          <w:w w:val="105"/>
        </w:rPr>
        <w:t>economic</w:t>
      </w:r>
      <w:r>
        <w:rPr>
          <w:spacing w:val="-10"/>
          <w:w w:val="105"/>
        </w:rPr>
        <w:t xml:space="preserve"> </w:t>
      </w:r>
      <w:r>
        <w:rPr>
          <w:w w:val="105"/>
        </w:rPr>
        <w:t>profile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internet</w:t>
      </w:r>
      <w:r>
        <w:rPr>
          <w:spacing w:val="-13"/>
          <w:w w:val="105"/>
        </w:rPr>
        <w:t xml:space="preserve"> </w:t>
      </w:r>
      <w:r>
        <w:rPr>
          <w:w w:val="105"/>
        </w:rPr>
        <w:t>users</w:t>
      </w:r>
      <w:r>
        <w:rPr>
          <w:spacing w:val="-10"/>
          <w:w w:val="105"/>
        </w:rPr>
        <w:t xml:space="preserve"> </w:t>
      </w:r>
      <w:r>
        <w:rPr>
          <w:w w:val="105"/>
        </w:rPr>
        <w:t>shows</w:t>
      </w:r>
      <w:r>
        <w:rPr>
          <w:spacing w:val="-14"/>
          <w:w w:val="105"/>
        </w:rPr>
        <w:t xml:space="preserve"> </w:t>
      </w:r>
      <w:r>
        <w:rPr>
          <w:w w:val="105"/>
        </w:rPr>
        <w:t>that</w:t>
      </w:r>
      <w:r>
        <w:rPr>
          <w:spacing w:val="-13"/>
          <w:w w:val="105"/>
        </w:rPr>
        <w:t xml:space="preserve"> </w:t>
      </w:r>
      <w:r>
        <w:rPr>
          <w:w w:val="105"/>
        </w:rPr>
        <w:t>58%</w:t>
      </w:r>
      <w:r>
        <w:rPr>
          <w:spacing w:val="-10"/>
          <w:w w:val="105"/>
        </w:rPr>
        <w:t xml:space="preserve"> </w:t>
      </w:r>
      <w:r>
        <w:rPr>
          <w:w w:val="105"/>
        </w:rPr>
        <w:t>were</w:t>
      </w:r>
      <w:r>
        <w:rPr>
          <w:spacing w:val="-61"/>
          <w:w w:val="105"/>
        </w:rPr>
        <w:t xml:space="preserve"> </w:t>
      </w:r>
      <w:r>
        <w:rPr>
          <w:w w:val="105"/>
        </w:rPr>
        <w:t>males</w:t>
      </w:r>
      <w:r>
        <w:rPr>
          <w:spacing w:val="-15"/>
          <w:w w:val="105"/>
        </w:rPr>
        <w:t xml:space="preserve"> </w:t>
      </w:r>
      <w:r>
        <w:rPr>
          <w:w w:val="105"/>
        </w:rPr>
        <w:t>and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other</w:t>
      </w:r>
      <w:r>
        <w:rPr>
          <w:spacing w:val="-10"/>
          <w:w w:val="105"/>
        </w:rPr>
        <w:t xml:space="preserve"> </w:t>
      </w:r>
      <w:r>
        <w:rPr>
          <w:w w:val="105"/>
        </w:rPr>
        <w:t>42%</w:t>
      </w:r>
      <w:r>
        <w:rPr>
          <w:spacing w:val="-14"/>
          <w:w w:val="105"/>
        </w:rPr>
        <w:t xml:space="preserve"> </w:t>
      </w:r>
      <w:r>
        <w:rPr>
          <w:w w:val="105"/>
        </w:rPr>
        <w:t>were</w:t>
      </w:r>
      <w:r>
        <w:rPr>
          <w:spacing w:val="-14"/>
          <w:w w:val="105"/>
        </w:rPr>
        <w:t xml:space="preserve"> </w:t>
      </w:r>
      <w:r>
        <w:rPr>
          <w:w w:val="105"/>
        </w:rPr>
        <w:t>females.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age</w:t>
      </w:r>
      <w:r>
        <w:rPr>
          <w:spacing w:val="-10"/>
          <w:w w:val="105"/>
        </w:rPr>
        <w:t xml:space="preserve"> </w:t>
      </w:r>
      <w:r>
        <w:rPr>
          <w:w w:val="105"/>
        </w:rPr>
        <w:t>distribution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4"/>
          <w:w w:val="105"/>
        </w:rPr>
        <w:t xml:space="preserve"> </w:t>
      </w:r>
      <w:r>
        <w:rPr>
          <w:w w:val="105"/>
        </w:rPr>
        <w:t>shows</w:t>
      </w:r>
      <w:r>
        <w:rPr>
          <w:spacing w:val="-14"/>
          <w:w w:val="105"/>
        </w:rPr>
        <w:t xml:space="preserve"> </w:t>
      </w:r>
      <w:r>
        <w:rPr>
          <w:w w:val="105"/>
        </w:rPr>
        <w:t>that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61"/>
          <w:w w:val="105"/>
        </w:rPr>
        <w:t xml:space="preserve"> </w:t>
      </w:r>
      <w:r>
        <w:rPr>
          <w:w w:val="105"/>
        </w:rPr>
        <w:t>minimum age was 16 while the maximum age was 68, with an average age of 38 years. The</w:t>
      </w:r>
      <w:r>
        <w:rPr>
          <w:spacing w:val="-60"/>
          <w:w w:val="105"/>
        </w:rPr>
        <w:t xml:space="preserve"> </w:t>
      </w:r>
      <w:r>
        <w:rPr>
          <w:w w:val="105"/>
        </w:rPr>
        <w:t>result implies that preponderance of the respondents were in their active age group and are</w:t>
      </w:r>
      <w:r>
        <w:rPr>
          <w:spacing w:val="1"/>
          <w:w w:val="105"/>
        </w:rPr>
        <w:t xml:space="preserve"> </w:t>
      </w:r>
      <w:r>
        <w:rPr>
          <w:w w:val="105"/>
        </w:rPr>
        <w:t>knowledgeable about the use online shopping. Majority of the internet users (46%) were</w:t>
      </w:r>
      <w:r>
        <w:rPr>
          <w:spacing w:val="1"/>
          <w:w w:val="105"/>
        </w:rPr>
        <w:t xml:space="preserve"> </w:t>
      </w:r>
      <w:r>
        <w:rPr>
          <w:w w:val="105"/>
        </w:rPr>
        <w:t>single, while 34% were married. About 11% and 9% were divorced and widowed. This</w:t>
      </w:r>
      <w:r>
        <w:rPr>
          <w:spacing w:val="1"/>
          <w:w w:val="105"/>
        </w:rPr>
        <w:t xml:space="preserve"> </w:t>
      </w:r>
      <w:r>
        <w:rPr>
          <w:w w:val="105"/>
        </w:rPr>
        <w:t>connotes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mainstream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single.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Pearson</w:t>
      </w:r>
      <w:r>
        <w:rPr>
          <w:spacing w:val="1"/>
          <w:w w:val="105"/>
        </w:rPr>
        <w:t xml:space="preserve"> </w:t>
      </w:r>
      <w:r>
        <w:rPr>
          <w:w w:val="105"/>
        </w:rPr>
        <w:t>Correlation</w:t>
      </w:r>
      <w:r>
        <w:rPr>
          <w:spacing w:val="1"/>
          <w:w w:val="105"/>
        </w:rPr>
        <w:t xml:space="preserve"> </w:t>
      </w:r>
      <w:r>
        <w:rPr>
          <w:w w:val="105"/>
        </w:rPr>
        <w:t>Coefficient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effect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w w:val="105"/>
        </w:rPr>
        <w:t>consumer</w:t>
      </w:r>
      <w:r>
        <w:rPr>
          <w:spacing w:val="-7"/>
          <w:w w:val="105"/>
        </w:rPr>
        <w:t xml:space="preserve"> </w:t>
      </w:r>
      <w:r>
        <w:rPr>
          <w:w w:val="105"/>
        </w:rPr>
        <w:t>buying</w:t>
      </w:r>
      <w:r>
        <w:rPr>
          <w:spacing w:val="-11"/>
          <w:w w:val="105"/>
        </w:rPr>
        <w:t xml:space="preserve"> </w:t>
      </w:r>
      <w:r>
        <w:rPr>
          <w:w w:val="105"/>
        </w:rPr>
        <w:t>behaviour</w:t>
      </w:r>
      <w:r>
        <w:rPr>
          <w:spacing w:val="-6"/>
          <w:w w:val="105"/>
        </w:rPr>
        <w:t xml:space="preserve"> </w:t>
      </w:r>
      <w:r>
        <w:rPr>
          <w:w w:val="105"/>
        </w:rPr>
        <w:t>gave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7"/>
          <w:w w:val="105"/>
        </w:rPr>
        <w:t xml:space="preserve"> </w:t>
      </w:r>
      <w:r>
        <w:rPr>
          <w:w w:val="105"/>
        </w:rPr>
        <w:t>weak</w:t>
      </w:r>
      <w:r>
        <w:rPr>
          <w:spacing w:val="-60"/>
          <w:w w:val="105"/>
        </w:rPr>
        <w:t xml:space="preserve"> </w:t>
      </w:r>
      <w:r>
        <w:rPr>
          <w:w w:val="105"/>
        </w:rPr>
        <w:t>correlation</w:t>
      </w:r>
      <w:r>
        <w:rPr>
          <w:spacing w:val="-5"/>
          <w:w w:val="105"/>
        </w:rPr>
        <w:t xml:space="preserve"> </w:t>
      </w:r>
      <w:r>
        <w:rPr>
          <w:w w:val="105"/>
        </w:rPr>
        <w:t>coefficient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0.468.</w:t>
      </w:r>
      <w:r>
        <w:rPr>
          <w:spacing w:val="-4"/>
          <w:w w:val="105"/>
        </w:rPr>
        <w:t xml:space="preserve"> </w:t>
      </w:r>
      <w:r>
        <w:rPr>
          <w:w w:val="105"/>
        </w:rPr>
        <w:t>By</w:t>
      </w:r>
      <w:r>
        <w:rPr>
          <w:spacing w:val="-5"/>
          <w:w w:val="105"/>
        </w:rPr>
        <w:t xml:space="preserve"> </w:t>
      </w:r>
      <w:r>
        <w:rPr>
          <w:w w:val="105"/>
        </w:rPr>
        <w:t>implication,</w:t>
      </w:r>
      <w:r>
        <w:rPr>
          <w:spacing w:val="-4"/>
          <w:w w:val="105"/>
        </w:rPr>
        <w:t xml:space="preserve"> </w:t>
      </w:r>
      <w:r>
        <w:rPr>
          <w:w w:val="105"/>
        </w:rPr>
        <w:t>it</w:t>
      </w:r>
      <w:r>
        <w:rPr>
          <w:spacing w:val="-4"/>
          <w:w w:val="105"/>
        </w:rPr>
        <w:t xml:space="preserve"> </w:t>
      </w:r>
      <w:r>
        <w:rPr>
          <w:w w:val="105"/>
        </w:rPr>
        <w:t>can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4"/>
          <w:w w:val="105"/>
        </w:rPr>
        <w:t xml:space="preserve"> </w:t>
      </w:r>
      <w:r>
        <w:rPr>
          <w:w w:val="105"/>
        </w:rPr>
        <w:t>deduced</w:t>
      </w:r>
      <w:r>
        <w:rPr>
          <w:spacing w:val="-3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1%</w:t>
      </w:r>
      <w:r>
        <w:rPr>
          <w:spacing w:val="-4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61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7"/>
          <w:w w:val="105"/>
        </w:rPr>
        <w:t xml:space="preserve"> </w:t>
      </w:r>
      <w:r>
        <w:rPr>
          <w:w w:val="105"/>
        </w:rPr>
        <w:t>will</w:t>
      </w:r>
      <w:r>
        <w:rPr>
          <w:spacing w:val="-7"/>
          <w:w w:val="105"/>
        </w:rPr>
        <w:t xml:space="preserve"> </w:t>
      </w:r>
      <w:r>
        <w:rPr>
          <w:w w:val="105"/>
        </w:rPr>
        <w:t>result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46.8%</w:t>
      </w:r>
      <w:r>
        <w:rPr>
          <w:spacing w:val="-2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consumer</w:t>
      </w:r>
      <w:r>
        <w:rPr>
          <w:spacing w:val="-2"/>
          <w:w w:val="105"/>
        </w:rPr>
        <w:t xml:space="preserve"> </w:t>
      </w:r>
      <w:r>
        <w:rPr>
          <w:w w:val="105"/>
        </w:rPr>
        <w:t>purchase</w:t>
      </w:r>
      <w:r>
        <w:rPr>
          <w:spacing w:val="-2"/>
          <w:w w:val="105"/>
        </w:rPr>
        <w:t xml:space="preserve"> </w:t>
      </w:r>
      <w:r>
        <w:rPr>
          <w:w w:val="105"/>
        </w:rPr>
        <w:t>intention.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inference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this</w:t>
      </w:r>
      <w:r>
        <w:rPr>
          <w:spacing w:val="-4"/>
          <w:w w:val="105"/>
        </w:rPr>
        <w:t xml:space="preserve"> </w:t>
      </w:r>
      <w:r>
        <w:rPr>
          <w:w w:val="105"/>
        </w:rPr>
        <w:t>result</w:t>
      </w:r>
      <w:r>
        <w:rPr>
          <w:spacing w:val="-5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customer</w:t>
      </w:r>
      <w:r>
        <w:rPr>
          <w:spacing w:val="-4"/>
          <w:w w:val="105"/>
        </w:rPr>
        <w:t xml:space="preserve"> </w:t>
      </w:r>
      <w:r>
        <w:rPr>
          <w:w w:val="105"/>
        </w:rPr>
        <w:t>patronage</w:t>
      </w:r>
      <w:r>
        <w:rPr>
          <w:spacing w:val="-4"/>
          <w:w w:val="105"/>
        </w:rPr>
        <w:t xml:space="preserve"> </w:t>
      </w:r>
      <w:r>
        <w:rPr>
          <w:w w:val="105"/>
        </w:rPr>
        <w:t>were</w:t>
      </w:r>
      <w:r>
        <w:rPr>
          <w:spacing w:val="-4"/>
          <w:w w:val="105"/>
        </w:rPr>
        <w:t xml:space="preserve"> </w:t>
      </w:r>
      <w:r>
        <w:rPr>
          <w:w w:val="105"/>
        </w:rPr>
        <w:t>found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61"/>
          <w:w w:val="105"/>
        </w:rPr>
        <w:t xml:space="preserve"> </w:t>
      </w:r>
      <w:r>
        <w:rPr>
          <w:w w:val="105"/>
        </w:rPr>
        <w:t>positively linked thus reducing one entails the reduction of the other. The most significant</w:t>
      </w:r>
      <w:r>
        <w:rPr>
          <w:spacing w:val="1"/>
          <w:w w:val="105"/>
        </w:rPr>
        <w:t xml:space="preserve"> </w:t>
      </w:r>
      <w:r>
        <w:rPr>
          <w:w w:val="105"/>
        </w:rPr>
        <w:t>websites</w:t>
      </w:r>
      <w:r>
        <w:rPr>
          <w:spacing w:val="-5"/>
          <w:w w:val="105"/>
        </w:rPr>
        <w:t xml:space="preserve"> </w:t>
      </w:r>
      <w:r>
        <w:rPr>
          <w:w w:val="105"/>
        </w:rPr>
        <w:t>feature of</w:t>
      </w:r>
      <w:r>
        <w:rPr>
          <w:spacing w:val="-4"/>
          <w:w w:val="105"/>
        </w:rPr>
        <w:t xml:space="preserve"> </w:t>
      </w:r>
      <w:r>
        <w:rPr>
          <w:w w:val="105"/>
        </w:rPr>
        <w:t>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 is</w:t>
      </w:r>
      <w:r>
        <w:rPr>
          <w:spacing w:val="-4"/>
          <w:w w:val="105"/>
        </w:rPr>
        <w:t xml:space="preserve"> </w:t>
      </w:r>
      <w:r>
        <w:rPr>
          <w:w w:val="105"/>
        </w:rPr>
        <w:t>Trustworthiness of</w:t>
      </w:r>
      <w:r>
        <w:rPr>
          <w:spacing w:val="-4"/>
          <w:w w:val="105"/>
        </w:rPr>
        <w:t xml:space="preserve"> </w:t>
      </w:r>
      <w:r>
        <w:rPr>
          <w:w w:val="105"/>
        </w:rPr>
        <w:t>Konga Online</w:t>
      </w:r>
      <w:r>
        <w:rPr>
          <w:spacing w:val="-5"/>
          <w:w w:val="105"/>
        </w:rPr>
        <w:t xml:space="preserve"> </w:t>
      </w:r>
      <w:r>
        <w:rPr>
          <w:w w:val="105"/>
        </w:rPr>
        <w:t>Shop,</w:t>
      </w:r>
      <w:r>
        <w:rPr>
          <w:spacing w:val="-4"/>
          <w:w w:val="105"/>
        </w:rPr>
        <w:t xml:space="preserve"> </w:t>
      </w:r>
      <w:r>
        <w:rPr>
          <w:w w:val="105"/>
        </w:rPr>
        <w:t>followed by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61"/>
          <w:w w:val="105"/>
        </w:rPr>
        <w:t xml:space="preserve"> </w:t>
      </w:r>
      <w:r>
        <w:t>simplicity to locate information on Konga website. Fear of fraudulent activities was the major</w:t>
      </w:r>
      <w:r>
        <w:rPr>
          <w:spacing w:val="1"/>
        </w:rPr>
        <w:t xml:space="preserve"> </w:t>
      </w:r>
      <w:r>
        <w:rPr>
          <w:w w:val="105"/>
        </w:rPr>
        <w:t>challenge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8"/>
          <w:w w:val="105"/>
        </w:rPr>
        <w:t xml:space="preserve"> </w:t>
      </w:r>
      <w:r>
        <w:rPr>
          <w:w w:val="105"/>
        </w:rPr>
        <w:t>experience</w:t>
      </w:r>
      <w:r>
        <w:rPr>
          <w:spacing w:val="-2"/>
          <w:w w:val="105"/>
        </w:rPr>
        <w:t xml:space="preserve"> </w:t>
      </w:r>
      <w:r>
        <w:rPr>
          <w:w w:val="105"/>
        </w:rPr>
        <w:t>while</w:t>
      </w:r>
      <w:r>
        <w:rPr>
          <w:spacing w:val="-8"/>
          <w:w w:val="105"/>
        </w:rPr>
        <w:t xml:space="preserve"> </w:t>
      </w:r>
      <w:r>
        <w:rPr>
          <w:w w:val="105"/>
        </w:rPr>
        <w:t>patronizing</w:t>
      </w:r>
      <w:r>
        <w:rPr>
          <w:spacing w:val="-2"/>
          <w:w w:val="105"/>
        </w:rPr>
        <w:t xml:space="preserve"> </w:t>
      </w:r>
      <w:r>
        <w:rPr>
          <w:w w:val="105"/>
        </w:rPr>
        <w:t>Konga</w:t>
      </w:r>
      <w:r>
        <w:rPr>
          <w:spacing w:val="-8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store.</w:t>
      </w:r>
      <w:r>
        <w:rPr>
          <w:spacing w:val="-8"/>
          <w:w w:val="105"/>
        </w:rPr>
        <w:t xml:space="preserve"> </w:t>
      </w:r>
      <w:r>
        <w:rPr>
          <w:w w:val="105"/>
        </w:rPr>
        <w:t>Some</w:t>
      </w:r>
      <w:r>
        <w:rPr>
          <w:spacing w:val="-2"/>
          <w:w w:val="105"/>
        </w:rPr>
        <w:t xml:space="preserve"> </w:t>
      </w:r>
      <w:r>
        <w:rPr>
          <w:w w:val="105"/>
        </w:rPr>
        <w:t>people</w:t>
      </w:r>
      <w:r>
        <w:rPr>
          <w:spacing w:val="-7"/>
          <w:w w:val="105"/>
        </w:rPr>
        <w:t xml:space="preserve"> </w:t>
      </w:r>
      <w:r>
        <w:rPr>
          <w:w w:val="105"/>
        </w:rPr>
        <w:t>do</w:t>
      </w:r>
      <w:r>
        <w:rPr>
          <w:spacing w:val="-61"/>
          <w:w w:val="105"/>
        </w:rPr>
        <w:t xml:space="preserve"> </w:t>
      </w:r>
      <w:r>
        <w:rPr>
          <w:w w:val="105"/>
        </w:rPr>
        <w:t>not</w:t>
      </w:r>
      <w:r>
        <w:rPr>
          <w:spacing w:val="-13"/>
          <w:w w:val="105"/>
        </w:rPr>
        <w:t xml:space="preserve"> </w:t>
      </w:r>
      <w:r>
        <w:rPr>
          <w:w w:val="105"/>
        </w:rPr>
        <w:t>still</w:t>
      </w:r>
      <w:r>
        <w:rPr>
          <w:spacing w:val="-13"/>
          <w:w w:val="105"/>
        </w:rPr>
        <w:t xml:space="preserve"> </w:t>
      </w:r>
      <w:r>
        <w:rPr>
          <w:w w:val="105"/>
        </w:rPr>
        <w:t>believe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13"/>
          <w:w w:val="105"/>
        </w:rPr>
        <w:t xml:space="preserve"> </w:t>
      </w:r>
      <w:r>
        <w:rPr>
          <w:w w:val="105"/>
        </w:rPr>
        <w:t>shopping</w:t>
      </w:r>
      <w:r>
        <w:rPr>
          <w:spacing w:val="-12"/>
          <w:w w:val="105"/>
        </w:rPr>
        <w:t xml:space="preserve"> </w:t>
      </w:r>
      <w:r>
        <w:rPr>
          <w:w w:val="105"/>
        </w:rPr>
        <w:t>is</w:t>
      </w:r>
      <w:r>
        <w:rPr>
          <w:spacing w:val="-13"/>
          <w:w w:val="105"/>
        </w:rPr>
        <w:t xml:space="preserve"> </w:t>
      </w:r>
      <w:r>
        <w:rPr>
          <w:w w:val="105"/>
        </w:rPr>
        <w:t>real.</w:t>
      </w:r>
      <w:r>
        <w:rPr>
          <w:spacing w:val="-13"/>
          <w:w w:val="105"/>
        </w:rPr>
        <w:t xml:space="preserve"> </w:t>
      </w:r>
      <w:r>
        <w:rPr>
          <w:w w:val="105"/>
        </w:rPr>
        <w:t>Many</w:t>
      </w:r>
      <w:r>
        <w:rPr>
          <w:spacing w:val="-13"/>
          <w:w w:val="105"/>
        </w:rPr>
        <w:t xml:space="preserve"> </w:t>
      </w:r>
      <w:r>
        <w:rPr>
          <w:w w:val="105"/>
        </w:rPr>
        <w:t>thinks</w:t>
      </w:r>
      <w:r>
        <w:rPr>
          <w:spacing w:val="-13"/>
          <w:w w:val="105"/>
        </w:rPr>
        <w:t xml:space="preserve"> </w:t>
      </w:r>
      <w:r>
        <w:rPr>
          <w:w w:val="105"/>
        </w:rPr>
        <w:t>is</w:t>
      </w:r>
      <w:r>
        <w:rPr>
          <w:spacing w:val="-13"/>
          <w:w w:val="105"/>
        </w:rPr>
        <w:t xml:space="preserve"> </w:t>
      </w:r>
      <w:r>
        <w:rPr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w w:val="105"/>
        </w:rPr>
        <w:t>fraud.</w:t>
      </w:r>
      <w:r>
        <w:rPr>
          <w:spacing w:val="-12"/>
          <w:w w:val="105"/>
        </w:rPr>
        <w:t xml:space="preserve"> </w:t>
      </w:r>
      <w:r>
        <w:rPr>
          <w:w w:val="105"/>
        </w:rPr>
        <w:t>It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13"/>
          <w:w w:val="105"/>
        </w:rPr>
        <w:t xml:space="preserve"> </w:t>
      </w:r>
      <w:r>
        <w:rPr>
          <w:w w:val="105"/>
        </w:rPr>
        <w:t>highly</w:t>
      </w:r>
      <w:r>
        <w:rPr>
          <w:spacing w:val="-13"/>
          <w:w w:val="105"/>
        </w:rPr>
        <w:t xml:space="preserve"> </w:t>
      </w:r>
      <w:r>
        <w:rPr>
          <w:w w:val="105"/>
        </w:rPr>
        <w:t>recommended</w:t>
      </w:r>
      <w:r>
        <w:rPr>
          <w:spacing w:val="-60"/>
          <w:w w:val="105"/>
        </w:rPr>
        <w:t xml:space="preserve"> </w:t>
      </w:r>
      <w:r>
        <w:rPr>
          <w:w w:val="105"/>
        </w:rPr>
        <w:t>that fraudulent activities should be avoided in online shopping. E-businesses should be</w:t>
      </w:r>
      <w:r>
        <w:rPr>
          <w:spacing w:val="1"/>
          <w:w w:val="105"/>
        </w:rPr>
        <w:t xml:space="preserve"> </w:t>
      </w:r>
      <w:r>
        <w:rPr>
          <w:spacing w:val="-1"/>
          <w:w w:val="105"/>
        </w:rPr>
        <w:t>registered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cooperate</w:t>
      </w:r>
      <w:r>
        <w:rPr>
          <w:spacing w:val="-10"/>
          <w:w w:val="105"/>
        </w:rPr>
        <w:t xml:space="preserve"> </w:t>
      </w:r>
      <w:r>
        <w:rPr>
          <w:w w:val="105"/>
        </w:rPr>
        <w:t>affairs</w:t>
      </w:r>
      <w:r>
        <w:rPr>
          <w:spacing w:val="-11"/>
          <w:w w:val="105"/>
        </w:rPr>
        <w:t xml:space="preserve"> </w:t>
      </w:r>
      <w:r>
        <w:rPr>
          <w:w w:val="105"/>
        </w:rPr>
        <w:t>commission.Also,</w:t>
      </w:r>
      <w:r>
        <w:rPr>
          <w:spacing w:val="-14"/>
          <w:w w:val="105"/>
        </w:rPr>
        <w:t xml:space="preserve"> </w:t>
      </w:r>
      <w:r>
        <w:rPr>
          <w:w w:val="105"/>
        </w:rPr>
        <w:t>e-businesses,</w:t>
      </w:r>
      <w:r>
        <w:rPr>
          <w:spacing w:val="-15"/>
          <w:w w:val="105"/>
        </w:rPr>
        <w:t xml:space="preserve"> </w:t>
      </w:r>
      <w:r>
        <w:rPr>
          <w:w w:val="105"/>
        </w:rPr>
        <w:t>including</w:t>
      </w:r>
      <w:r>
        <w:rPr>
          <w:spacing w:val="-10"/>
          <w:w w:val="105"/>
        </w:rPr>
        <w:t xml:space="preserve"> </w:t>
      </w:r>
      <w:r>
        <w:rPr>
          <w:w w:val="105"/>
        </w:rPr>
        <w:t>Konga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60"/>
          <w:w w:val="105"/>
        </w:rPr>
        <w:t xml:space="preserve"> </w:t>
      </w:r>
      <w:r>
        <w:rPr>
          <w:w w:val="105"/>
        </w:rPr>
        <w:t>shop should endeavour to apply on-time delivery as to encourage regularity of visits and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-3"/>
          <w:w w:val="105"/>
        </w:rPr>
        <w:t xml:space="preserve"> </w:t>
      </w:r>
      <w:r>
        <w:rPr>
          <w:w w:val="105"/>
        </w:rPr>
        <w:t>patronage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shop.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2"/>
        <w:spacing w:line="770" w:lineRule="atLeast"/>
        <w:ind w:left="4223" w:right="4841" w:firstLine="36"/>
        <w:jc w:val="center"/>
      </w:pPr>
      <w:bookmarkStart w:id="2" w:name="_TOC_250036"/>
      <w:r>
        <w:rPr>
          <w:w w:val="105"/>
        </w:rPr>
        <w:t>CHAPTER ONE</w:t>
      </w:r>
      <w:r>
        <w:rPr>
          <w:spacing w:val="1"/>
          <w:w w:val="105"/>
        </w:rPr>
        <w:t xml:space="preserve"> </w:t>
      </w:r>
      <w:bookmarkEnd w:id="2"/>
      <w:r>
        <w:t>INTRODUCTION</w:t>
      </w:r>
    </w:p>
    <w:p>
      <w:pPr>
        <w:spacing w:after="0"/>
        <w:rPr>
          <w:sz w:val="17"/>
        </w:rPr>
      </w:pP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226" w:after="0" w:line="240" w:lineRule="auto"/>
        <w:ind w:left="1320" w:right="0" w:hanging="741"/>
        <w:jc w:val="left"/>
      </w:pPr>
      <w:bookmarkStart w:id="3" w:name="_TOC_250035"/>
      <w:r>
        <w:t>Background</w:t>
      </w:r>
      <w:r>
        <w:rPr>
          <w:spacing w:val="22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bookmarkEnd w:id="3"/>
      <w:r>
        <w:t>Study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87"/>
        <w:jc w:val="both"/>
      </w:pP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plays</w:t>
      </w:r>
      <w:r>
        <w:rPr>
          <w:spacing w:val="1"/>
          <w:w w:val="105"/>
        </w:rPr>
        <w:t xml:space="preserve"> </w:t>
      </w:r>
      <w:r>
        <w:rPr>
          <w:w w:val="105"/>
        </w:rPr>
        <w:t>an</w:t>
      </w:r>
      <w:r>
        <w:rPr>
          <w:spacing w:val="1"/>
          <w:w w:val="105"/>
        </w:rPr>
        <w:t xml:space="preserve"> </w:t>
      </w:r>
      <w:r>
        <w:rPr>
          <w:w w:val="105"/>
        </w:rPr>
        <w:t>important</w:t>
      </w:r>
      <w:r>
        <w:rPr>
          <w:spacing w:val="1"/>
          <w:w w:val="105"/>
        </w:rPr>
        <w:t xml:space="preserve"> </w:t>
      </w:r>
      <w:r>
        <w:rPr>
          <w:w w:val="105"/>
        </w:rPr>
        <w:t>role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modern</w:t>
      </w:r>
      <w:r>
        <w:rPr>
          <w:spacing w:val="1"/>
          <w:w w:val="105"/>
        </w:rPr>
        <w:t xml:space="preserve"> </w:t>
      </w:r>
      <w:r>
        <w:rPr>
          <w:w w:val="105"/>
        </w:rPr>
        <w:t>era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shapes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attitudes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perceptions of individuals and society which strikingly influences their buying behaviour</w:t>
      </w:r>
      <w:r>
        <w:rPr>
          <w:spacing w:val="1"/>
          <w:w w:val="105"/>
        </w:rPr>
        <w:t xml:space="preserve"> </w:t>
      </w:r>
      <w:r>
        <w:rPr>
          <w:w w:val="105"/>
        </w:rPr>
        <w:t>(Edwards, 2005). Advertisement is considered the prime factor for the success of any</w:t>
      </w:r>
      <w:r>
        <w:rPr>
          <w:spacing w:val="1"/>
          <w:w w:val="105"/>
        </w:rPr>
        <w:t xml:space="preserve"> </w:t>
      </w:r>
      <w:r>
        <w:rPr>
          <w:w w:val="105"/>
        </w:rPr>
        <w:t>business.</w:t>
      </w:r>
      <w:r>
        <w:rPr>
          <w:spacing w:val="-6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5"/>
          <w:w w:val="105"/>
        </w:rPr>
        <w:t xml:space="preserve"> </w:t>
      </w:r>
      <w:r>
        <w:rPr>
          <w:w w:val="105"/>
        </w:rPr>
        <w:t>can</w:t>
      </w:r>
      <w:r>
        <w:rPr>
          <w:spacing w:val="-1"/>
          <w:w w:val="105"/>
        </w:rPr>
        <w:t xml:space="preserve"> </w:t>
      </w:r>
      <w:r>
        <w:rPr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w w:val="105"/>
        </w:rPr>
        <w:t>done</w:t>
      </w:r>
      <w:r>
        <w:rPr>
          <w:spacing w:val="-1"/>
          <w:w w:val="105"/>
        </w:rPr>
        <w:t xml:space="preserve"> </w:t>
      </w:r>
      <w:r>
        <w:rPr>
          <w:w w:val="105"/>
        </w:rPr>
        <w:t>through</w:t>
      </w:r>
      <w:r>
        <w:rPr>
          <w:spacing w:val="-6"/>
          <w:w w:val="105"/>
        </w:rPr>
        <w:t xml:space="preserve"> </w:t>
      </w:r>
      <w:r>
        <w:rPr>
          <w:w w:val="105"/>
        </w:rPr>
        <w:t>different</w:t>
      </w:r>
      <w:r>
        <w:rPr>
          <w:spacing w:val="-1"/>
          <w:w w:val="105"/>
        </w:rPr>
        <w:t xml:space="preserve"> </w:t>
      </w:r>
      <w:r>
        <w:rPr>
          <w:w w:val="105"/>
        </w:rPr>
        <w:t>media.</w:t>
      </w:r>
      <w:r>
        <w:rPr>
          <w:spacing w:val="-6"/>
          <w:w w:val="105"/>
        </w:rPr>
        <w:t xml:space="preserve"> </w:t>
      </w:r>
      <w:r>
        <w:rPr>
          <w:w w:val="105"/>
        </w:rPr>
        <w:t>Some</w:t>
      </w:r>
      <w:r>
        <w:rPr>
          <w:spacing w:val="-1"/>
          <w:w w:val="105"/>
        </w:rPr>
        <w:t xml:space="preserve"> </w:t>
      </w:r>
      <w:r>
        <w:rPr>
          <w:w w:val="105"/>
        </w:rPr>
        <w:t>majorly</w:t>
      </w:r>
      <w:r>
        <w:rPr>
          <w:spacing w:val="-6"/>
          <w:w w:val="105"/>
        </w:rPr>
        <w:t xml:space="preserve"> </w:t>
      </w:r>
      <w:r>
        <w:rPr>
          <w:w w:val="105"/>
        </w:rPr>
        <w:t>used</w:t>
      </w:r>
      <w:r>
        <w:rPr>
          <w:spacing w:val="-1"/>
          <w:w w:val="105"/>
        </w:rPr>
        <w:t xml:space="preserve"> </w:t>
      </w:r>
      <w:r>
        <w:rPr>
          <w:w w:val="105"/>
        </w:rPr>
        <w:t>media</w:t>
      </w:r>
      <w:r>
        <w:rPr>
          <w:spacing w:val="-6"/>
          <w:w w:val="105"/>
        </w:rPr>
        <w:t xml:space="preserve"> </w:t>
      </w:r>
      <w:r>
        <w:rPr>
          <w:w w:val="105"/>
        </w:rPr>
        <w:t>are</w:t>
      </w:r>
      <w:r>
        <w:rPr>
          <w:spacing w:val="-61"/>
          <w:w w:val="105"/>
        </w:rPr>
        <w:t xml:space="preserve"> </w:t>
      </w:r>
      <w:r>
        <w:rPr>
          <w:spacing w:val="-1"/>
          <w:w w:val="105"/>
        </w:rPr>
        <w:t>print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medium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(newspapers,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magazines,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brochures),</w:t>
      </w:r>
      <w:r>
        <w:rPr>
          <w:spacing w:val="-9"/>
          <w:w w:val="105"/>
        </w:rPr>
        <w:t xml:space="preserve"> </w:t>
      </w:r>
      <w:r>
        <w:rPr>
          <w:w w:val="105"/>
        </w:rPr>
        <w:t>outdoor</w:t>
      </w:r>
      <w:r>
        <w:rPr>
          <w:spacing w:val="-9"/>
          <w:w w:val="105"/>
        </w:rPr>
        <w:t xml:space="preserve"> </w:t>
      </w:r>
      <w:r>
        <w:rPr>
          <w:w w:val="105"/>
        </w:rPr>
        <w:t>medium</w:t>
      </w:r>
      <w:r>
        <w:rPr>
          <w:spacing w:val="-10"/>
          <w:w w:val="105"/>
        </w:rPr>
        <w:t xml:space="preserve"> </w:t>
      </w:r>
      <w:r>
        <w:rPr>
          <w:w w:val="105"/>
        </w:rPr>
        <w:t>(billboards,</w:t>
      </w:r>
      <w:r>
        <w:rPr>
          <w:spacing w:val="-9"/>
          <w:w w:val="105"/>
        </w:rPr>
        <w:t xml:space="preserve"> </w:t>
      </w:r>
      <w:r>
        <w:rPr>
          <w:w w:val="105"/>
        </w:rPr>
        <w:t>events),</w:t>
      </w:r>
      <w:r>
        <w:rPr>
          <w:spacing w:val="-61"/>
          <w:w w:val="105"/>
        </w:rPr>
        <w:t xml:space="preserve"> </w:t>
      </w:r>
      <w:r>
        <w:rPr>
          <w:w w:val="105"/>
        </w:rPr>
        <w:t>broadcast</w:t>
      </w:r>
      <w:r>
        <w:rPr>
          <w:spacing w:val="-14"/>
          <w:w w:val="105"/>
        </w:rPr>
        <w:t xml:space="preserve"> </w:t>
      </w:r>
      <w:r>
        <w:rPr>
          <w:w w:val="105"/>
        </w:rPr>
        <w:t>medium</w:t>
      </w:r>
      <w:r>
        <w:rPr>
          <w:spacing w:val="-13"/>
          <w:w w:val="105"/>
        </w:rPr>
        <w:t xml:space="preserve"> </w:t>
      </w:r>
      <w:r>
        <w:rPr>
          <w:w w:val="105"/>
        </w:rPr>
        <w:t>(television,</w:t>
      </w:r>
      <w:r>
        <w:rPr>
          <w:spacing w:val="-9"/>
          <w:w w:val="105"/>
        </w:rPr>
        <w:t xml:space="preserve"> </w:t>
      </w:r>
      <w:r>
        <w:rPr>
          <w:w w:val="105"/>
        </w:rPr>
        <w:t>radio,</w:t>
      </w:r>
      <w:r>
        <w:rPr>
          <w:spacing w:val="-14"/>
          <w:w w:val="105"/>
        </w:rPr>
        <w:t xml:space="preserve"> </w:t>
      </w:r>
      <w:r>
        <w:rPr>
          <w:w w:val="105"/>
        </w:rPr>
        <w:t>cable</w:t>
      </w:r>
      <w:r>
        <w:rPr>
          <w:spacing w:val="-9"/>
          <w:w w:val="105"/>
        </w:rPr>
        <w:t xml:space="preserve"> </w:t>
      </w:r>
      <w:r>
        <w:rPr>
          <w:w w:val="105"/>
        </w:rPr>
        <w:t>TV)</w:t>
      </w:r>
      <w:r>
        <w:rPr>
          <w:spacing w:val="-13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medium</w:t>
      </w:r>
      <w:r>
        <w:rPr>
          <w:spacing w:val="-9"/>
          <w:w w:val="105"/>
        </w:rPr>
        <w:t xml:space="preserve"> </w:t>
      </w:r>
      <w:r>
        <w:rPr>
          <w:w w:val="105"/>
        </w:rPr>
        <w:t>(websites,</w:t>
      </w:r>
      <w:r>
        <w:rPr>
          <w:spacing w:val="-13"/>
          <w:w w:val="105"/>
        </w:rPr>
        <w:t xml:space="preserve"> </w:t>
      </w:r>
      <w:r>
        <w:rPr>
          <w:w w:val="105"/>
        </w:rPr>
        <w:t>social</w:t>
      </w:r>
      <w:r>
        <w:rPr>
          <w:spacing w:val="-14"/>
          <w:w w:val="105"/>
        </w:rPr>
        <w:t xml:space="preserve"> </w:t>
      </w:r>
      <w:r>
        <w:rPr>
          <w:w w:val="105"/>
        </w:rPr>
        <w:t>network</w:t>
      </w:r>
      <w:r>
        <w:rPr>
          <w:spacing w:val="-60"/>
          <w:w w:val="105"/>
        </w:rPr>
        <w:t xml:space="preserve"> </w:t>
      </w:r>
      <w:r>
        <w:rPr>
          <w:w w:val="105"/>
        </w:rPr>
        <w:t>sites,</w:t>
      </w:r>
      <w:r>
        <w:rPr>
          <w:spacing w:val="-3"/>
          <w:w w:val="105"/>
        </w:rPr>
        <w:t xml:space="preserve"> </w:t>
      </w:r>
      <w:r>
        <w:rPr>
          <w:w w:val="105"/>
        </w:rPr>
        <w:t>etc).</w:t>
      </w:r>
    </w:p>
    <w:p>
      <w:pPr>
        <w:pStyle w:val="6"/>
        <w:spacing w:before="215" w:line="491" w:lineRule="auto"/>
        <w:ind w:left="580" w:right="1186"/>
        <w:jc w:val="both"/>
      </w:pP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is</w:t>
      </w:r>
      <w:r>
        <w:rPr>
          <w:spacing w:val="-15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w w:val="105"/>
        </w:rPr>
        <w:t>type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digital</w:t>
      </w:r>
      <w:r>
        <w:rPr>
          <w:spacing w:val="-10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5"/>
          <w:w w:val="105"/>
        </w:rPr>
        <w:t xml:space="preserve"> </w:t>
      </w:r>
      <w:r>
        <w:rPr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w w:val="105"/>
        </w:rPr>
        <w:t>has</w:t>
      </w:r>
      <w:r>
        <w:rPr>
          <w:spacing w:val="-11"/>
          <w:w w:val="105"/>
        </w:rPr>
        <w:t xml:space="preserve"> </w:t>
      </w:r>
      <w:r>
        <w:rPr>
          <w:w w:val="105"/>
        </w:rPr>
        <w:t>become</w:t>
      </w:r>
      <w:r>
        <w:rPr>
          <w:spacing w:val="-10"/>
          <w:w w:val="105"/>
        </w:rPr>
        <w:t xml:space="preserve"> </w:t>
      </w:r>
      <w:r>
        <w:rPr>
          <w:w w:val="105"/>
        </w:rPr>
        <w:t>an</w:t>
      </w:r>
      <w:r>
        <w:rPr>
          <w:spacing w:val="-15"/>
          <w:w w:val="105"/>
        </w:rPr>
        <w:t xml:space="preserve"> </w:t>
      </w:r>
      <w:r>
        <w:rPr>
          <w:w w:val="105"/>
        </w:rPr>
        <w:t>effective</w:t>
      </w:r>
      <w:r>
        <w:rPr>
          <w:spacing w:val="-11"/>
          <w:w w:val="105"/>
        </w:rPr>
        <w:t xml:space="preserve"> </w:t>
      </w:r>
      <w:r>
        <w:rPr>
          <w:w w:val="105"/>
        </w:rPr>
        <w:t>means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marketing communication through the help of widespread internet access. It is the state-of-</w:t>
      </w:r>
      <w:r>
        <w:rPr>
          <w:spacing w:val="1"/>
          <w:w w:val="105"/>
        </w:rPr>
        <w:t xml:space="preserve"> </w:t>
      </w:r>
      <w:r>
        <w:rPr>
          <w:w w:val="105"/>
        </w:rPr>
        <w:t>the-art</w:t>
      </w:r>
      <w:r>
        <w:rPr>
          <w:spacing w:val="-16"/>
          <w:w w:val="105"/>
        </w:rPr>
        <w:t xml:space="preserve"> </w:t>
      </w:r>
      <w:r>
        <w:rPr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w w:val="105"/>
        </w:rPr>
        <w:t>fastest</w:t>
      </w:r>
      <w:r>
        <w:rPr>
          <w:spacing w:val="-15"/>
          <w:w w:val="105"/>
        </w:rPr>
        <w:t xml:space="preserve"> </w:t>
      </w:r>
      <w:r>
        <w:rPr>
          <w:w w:val="105"/>
        </w:rPr>
        <w:t>growing</w:t>
      </w:r>
      <w:r>
        <w:rPr>
          <w:spacing w:val="-12"/>
          <w:w w:val="105"/>
        </w:rPr>
        <w:t xml:space="preserve"> </w:t>
      </w:r>
      <w:r>
        <w:rPr>
          <w:w w:val="105"/>
        </w:rPr>
        <w:t>way</w:t>
      </w:r>
      <w:r>
        <w:rPr>
          <w:spacing w:val="-15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w w:val="105"/>
        </w:rPr>
        <w:t>advertise.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internet</w:t>
      </w:r>
      <w:r>
        <w:rPr>
          <w:spacing w:val="-12"/>
          <w:w w:val="105"/>
        </w:rPr>
        <w:t xml:space="preserve"> </w:t>
      </w:r>
      <w:r>
        <w:rPr>
          <w:w w:val="105"/>
        </w:rPr>
        <w:t>now</w:t>
      </w:r>
      <w:r>
        <w:rPr>
          <w:spacing w:val="-15"/>
          <w:w w:val="105"/>
        </w:rPr>
        <w:t xml:space="preserve"> </w:t>
      </w:r>
      <w:r>
        <w:rPr>
          <w:w w:val="105"/>
        </w:rPr>
        <w:t>provides</w:t>
      </w:r>
      <w:r>
        <w:rPr>
          <w:spacing w:val="-12"/>
          <w:w w:val="105"/>
        </w:rPr>
        <w:t xml:space="preserve"> </w:t>
      </w:r>
      <w:r>
        <w:rPr>
          <w:w w:val="105"/>
        </w:rPr>
        <w:t>everything</w:t>
      </w:r>
      <w:r>
        <w:rPr>
          <w:spacing w:val="-12"/>
          <w:w w:val="105"/>
        </w:rPr>
        <w:t xml:space="preserve"> </w:t>
      </w:r>
      <w:r>
        <w:rPr>
          <w:w w:val="105"/>
        </w:rPr>
        <w:t>from</w:t>
      </w:r>
      <w:r>
        <w:rPr>
          <w:spacing w:val="-15"/>
          <w:w w:val="105"/>
        </w:rPr>
        <w:t xml:space="preserve"> </w:t>
      </w:r>
      <w:r>
        <w:rPr>
          <w:w w:val="105"/>
        </w:rPr>
        <w:t>links</w:t>
      </w:r>
      <w:r>
        <w:rPr>
          <w:spacing w:val="-61"/>
          <w:w w:val="105"/>
        </w:rPr>
        <w:t xml:space="preserve"> </w:t>
      </w:r>
      <w:r>
        <w:rPr>
          <w:w w:val="105"/>
        </w:rPr>
        <w:t>on sites, to banner ads on sites, to small ads on sites, to pay per click advertising. Internet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advertisements</w:t>
      </w:r>
      <w:r>
        <w:rPr>
          <w:spacing w:val="1"/>
          <w:w w:val="105"/>
        </w:rPr>
        <w:t xml:space="preserve"> </w:t>
      </w:r>
      <w:r>
        <w:rPr>
          <w:w w:val="105"/>
        </w:rPr>
        <w:t>are</w:t>
      </w:r>
      <w:r>
        <w:rPr>
          <w:spacing w:val="1"/>
          <w:w w:val="105"/>
        </w:rPr>
        <w:t xml:space="preserve"> </w:t>
      </w:r>
      <w:r>
        <w:rPr>
          <w:w w:val="105"/>
        </w:rPr>
        <w:t>unique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way</w:t>
      </w:r>
      <w:r>
        <w:rPr>
          <w:spacing w:val="1"/>
          <w:w w:val="105"/>
        </w:rPr>
        <w:t xml:space="preserve"> </w:t>
      </w:r>
      <w:r>
        <w:rPr>
          <w:w w:val="105"/>
        </w:rPr>
        <w:t>that,</w:t>
      </w:r>
      <w:r>
        <w:rPr>
          <w:spacing w:val="1"/>
          <w:w w:val="105"/>
        </w:rPr>
        <w:t xml:space="preserve"> </w:t>
      </w:r>
      <w:r>
        <w:rPr>
          <w:w w:val="105"/>
        </w:rPr>
        <w:t>consumers</w:t>
      </w:r>
      <w:r>
        <w:rPr>
          <w:spacing w:val="1"/>
          <w:w w:val="105"/>
        </w:rPr>
        <w:t xml:space="preserve"> </w:t>
      </w:r>
      <w:r>
        <w:rPr>
          <w:w w:val="105"/>
        </w:rPr>
        <w:t>visit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advertisements,</w:t>
      </w:r>
      <w:r>
        <w:rPr>
          <w:spacing w:val="1"/>
          <w:w w:val="105"/>
        </w:rPr>
        <w:t xml:space="preserve"> </w:t>
      </w:r>
      <w:r>
        <w:rPr>
          <w:w w:val="105"/>
        </w:rPr>
        <w:t>when</w:t>
      </w:r>
      <w:r>
        <w:rPr>
          <w:spacing w:val="1"/>
          <w:w w:val="105"/>
        </w:rPr>
        <w:t xml:space="preserve"> </w:t>
      </w:r>
      <w:r>
        <w:rPr>
          <w:w w:val="105"/>
        </w:rPr>
        <w:t>compared to traditional print and TV media, where advertisements are placed in front of the</w:t>
      </w:r>
      <w:r>
        <w:rPr>
          <w:spacing w:val="-60"/>
          <w:w w:val="105"/>
        </w:rPr>
        <w:t xml:space="preserve"> </w:t>
      </w:r>
      <w:r>
        <w:rPr>
          <w:w w:val="105"/>
        </w:rPr>
        <w:t>viewers. Online advertisements include banner ads, interstitial ads, text ads, pop-up ads and</w:t>
      </w:r>
      <w:r>
        <w:rPr>
          <w:spacing w:val="-60"/>
          <w:w w:val="105"/>
        </w:rPr>
        <w:t xml:space="preserve"> </w:t>
      </w:r>
      <w:r>
        <w:rPr>
          <w:w w:val="105"/>
        </w:rPr>
        <w:t>Hyper Test Make-up Language (HTML) ads; and are found to be a dominant media where</w:t>
      </w:r>
      <w:r>
        <w:rPr>
          <w:spacing w:val="1"/>
          <w:w w:val="105"/>
        </w:rPr>
        <w:t xml:space="preserve"> </w:t>
      </w:r>
      <w:r>
        <w:rPr>
          <w:w w:val="105"/>
        </w:rPr>
        <w:t>companies</w:t>
      </w:r>
      <w:r>
        <w:rPr>
          <w:spacing w:val="-5"/>
          <w:w w:val="105"/>
        </w:rPr>
        <w:t xml:space="preserve"> </w:t>
      </w:r>
      <w:r>
        <w:rPr>
          <w:w w:val="105"/>
        </w:rPr>
        <w:t>uses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market</w:t>
      </w:r>
      <w:r>
        <w:rPr>
          <w:spacing w:val="-5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products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services</w:t>
      </w:r>
      <w:r>
        <w:rPr>
          <w:spacing w:val="-5"/>
          <w:w w:val="105"/>
        </w:rPr>
        <w:t xml:space="preserve"> </w:t>
      </w:r>
      <w:r>
        <w:rPr>
          <w:w w:val="105"/>
        </w:rPr>
        <w:t>via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internet.</w:t>
      </w:r>
    </w:p>
    <w:p>
      <w:pPr>
        <w:pStyle w:val="6"/>
        <w:spacing w:before="10"/>
        <w:rPr>
          <w:sz w:val="18"/>
        </w:rPr>
      </w:pPr>
    </w:p>
    <w:p>
      <w:pPr>
        <w:pStyle w:val="6"/>
        <w:spacing w:line="494" w:lineRule="auto"/>
        <w:ind w:left="580" w:right="1188"/>
        <w:jc w:val="both"/>
      </w:pPr>
      <w:r>
        <w:t>Online advertising is about delivering advertisements to internet/online users via web sites, e-</w:t>
      </w:r>
      <w:r>
        <w:rPr>
          <w:spacing w:val="1"/>
        </w:rPr>
        <w:t xml:space="preserve"> </w:t>
      </w:r>
      <w:r>
        <w:t>mail, ad-supported software and internet-enabled smart phones. It is a type of showcasing and</w:t>
      </w:r>
      <w:r>
        <w:rPr>
          <w:spacing w:val="1"/>
        </w:rPr>
        <w:t xml:space="preserve"> </w:t>
      </w:r>
      <w:r>
        <w:rPr>
          <w:w w:val="105"/>
        </w:rPr>
        <w:t>promotion which utilizes the internet to convey special advertising messages to shoppers.</w:t>
      </w:r>
      <w:r>
        <w:rPr>
          <w:spacing w:val="1"/>
          <w:w w:val="105"/>
        </w:rPr>
        <w:t xml:space="preserve"> </w:t>
      </w:r>
      <w:r>
        <w:rPr>
          <w:w w:val="105"/>
        </w:rPr>
        <w:t>This can be useful in creating awareness of an organization and its product and services.</w:t>
      </w:r>
      <w:r>
        <w:rPr>
          <w:spacing w:val="1"/>
          <w:w w:val="105"/>
        </w:rPr>
        <w:t xml:space="preserve"> </w:t>
      </w:r>
      <w:r>
        <w:rPr>
          <w:w w:val="105"/>
        </w:rPr>
        <w:t>Edwards</w:t>
      </w:r>
      <w:r>
        <w:rPr>
          <w:spacing w:val="-11"/>
          <w:w w:val="105"/>
        </w:rPr>
        <w:t xml:space="preserve"> </w:t>
      </w:r>
      <w:r>
        <w:rPr>
          <w:w w:val="105"/>
        </w:rPr>
        <w:t>(2005)</w:t>
      </w:r>
      <w:r>
        <w:rPr>
          <w:spacing w:val="-11"/>
          <w:w w:val="105"/>
        </w:rPr>
        <w:t xml:space="preserve"> </w:t>
      </w:r>
      <w:r>
        <w:rPr>
          <w:w w:val="105"/>
        </w:rPr>
        <w:t>stated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advertisements</w:t>
      </w:r>
      <w:r>
        <w:rPr>
          <w:spacing w:val="-5"/>
          <w:w w:val="105"/>
        </w:rPr>
        <w:t xml:space="preserve"> </w:t>
      </w:r>
      <w:r>
        <w:rPr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w w:val="105"/>
        </w:rPr>
        <w:t>portions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w w:val="105"/>
        </w:rPr>
        <w:t>website</w:t>
      </w:r>
      <w:r>
        <w:rPr>
          <w:spacing w:val="-11"/>
          <w:w w:val="105"/>
        </w:rPr>
        <w:t xml:space="preserve"> </w:t>
      </w:r>
      <w:r>
        <w:rPr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w w:val="105"/>
        </w:rPr>
        <w:t>formatted</w:t>
      </w:r>
      <w:r>
        <w:rPr>
          <w:spacing w:val="-60"/>
          <w:w w:val="105"/>
        </w:rPr>
        <w:t xml:space="preserve"> </w:t>
      </w:r>
      <w:r>
        <w:rPr>
          <w:w w:val="105"/>
        </w:rPr>
        <w:t>for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purpose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delivering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w w:val="105"/>
        </w:rPr>
        <w:t>marketing</w:t>
      </w:r>
      <w:r>
        <w:rPr>
          <w:spacing w:val="-10"/>
          <w:w w:val="105"/>
        </w:rPr>
        <w:t xml:space="preserve"> </w:t>
      </w:r>
      <w:r>
        <w:rPr>
          <w:w w:val="105"/>
        </w:rPr>
        <w:t>message</w:t>
      </w:r>
      <w:r>
        <w:rPr>
          <w:spacing w:val="-14"/>
          <w:w w:val="105"/>
        </w:rPr>
        <w:t xml:space="preserve"> </w:t>
      </w:r>
      <w:r>
        <w:rPr>
          <w:w w:val="105"/>
        </w:rPr>
        <w:t>that</w:t>
      </w:r>
      <w:r>
        <w:rPr>
          <w:spacing w:val="-14"/>
          <w:w w:val="105"/>
        </w:rPr>
        <w:t xml:space="preserve"> </w:t>
      </w:r>
      <w:r>
        <w:rPr>
          <w:w w:val="105"/>
        </w:rPr>
        <w:t>seek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w w:val="105"/>
        </w:rPr>
        <w:t>attract</w:t>
      </w:r>
      <w:r>
        <w:rPr>
          <w:spacing w:val="-10"/>
          <w:w w:val="105"/>
        </w:rPr>
        <w:t xml:space="preserve"> </w:t>
      </w:r>
      <w:r>
        <w:rPr>
          <w:w w:val="105"/>
        </w:rPr>
        <w:t>customers</w:t>
      </w:r>
      <w:r>
        <w:rPr>
          <w:spacing w:val="-14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purchase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</w:p>
    <w:p>
      <w:pPr>
        <w:pStyle w:val="6"/>
        <w:spacing w:before="1"/>
        <w:ind w:left="580"/>
        <w:jc w:val="both"/>
        <w:rPr>
          <w:rFonts w:ascii="Calibri"/>
          <w:sz w:val="16"/>
        </w:rPr>
      </w:pPr>
      <w:r>
        <w:rPr>
          <w:w w:val="105"/>
        </w:rPr>
        <w:t>product</w:t>
      </w:r>
      <w:r>
        <w:rPr>
          <w:spacing w:val="-6"/>
          <w:w w:val="105"/>
        </w:rPr>
        <w:t xml:space="preserve"> </w:t>
      </w:r>
      <w:r>
        <w:rPr>
          <w:w w:val="105"/>
        </w:rPr>
        <w:t>or</w:t>
      </w:r>
      <w:r>
        <w:rPr>
          <w:spacing w:val="-4"/>
          <w:w w:val="105"/>
        </w:rPr>
        <w:t xml:space="preserve"> </w:t>
      </w:r>
      <w:r>
        <w:rPr>
          <w:w w:val="105"/>
        </w:rPr>
        <w:t>service.</w:t>
      </w:r>
      <w:r>
        <w:rPr>
          <w:spacing w:val="-10"/>
          <w:w w:val="105"/>
        </w:rPr>
        <w:t xml:space="preserve"> </w:t>
      </w:r>
      <w:r>
        <w:rPr>
          <w:w w:val="105"/>
        </w:rPr>
        <w:t>Hence,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communication</w:t>
      </w:r>
      <w:r>
        <w:rPr>
          <w:spacing w:val="-5"/>
          <w:w w:val="105"/>
        </w:rPr>
        <w:t xml:space="preserve"> </w:t>
      </w:r>
      <w:r>
        <w:rPr>
          <w:w w:val="105"/>
        </w:rPr>
        <w:t>medium</w:t>
      </w:r>
      <w:r>
        <w:rPr>
          <w:spacing w:val="-5"/>
          <w:w w:val="105"/>
        </w:rPr>
        <w:t xml:space="preserve"> </w:t>
      </w:r>
      <w:r>
        <w:rPr>
          <w:w w:val="105"/>
        </w:rPr>
        <w:t>has</w:t>
      </w:r>
      <w:r>
        <w:rPr>
          <w:spacing w:val="-6"/>
          <w:w w:val="105"/>
        </w:rPr>
        <w:t xml:space="preserve"> </w:t>
      </w:r>
      <w:r>
        <w:rPr>
          <w:w w:val="105"/>
        </w:rPr>
        <w:t>broadened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scope</w:t>
      </w:r>
    </w:p>
    <w:p>
      <w:pPr>
        <w:pStyle w:val="6"/>
        <w:spacing w:line="491" w:lineRule="auto"/>
        <w:ind w:left="580" w:right="1192"/>
        <w:jc w:val="both"/>
      </w:pPr>
      <w:r>
        <w:rPr>
          <w:w w:val="105"/>
        </w:rPr>
        <w:t>of marketing communications considering the number of people who can be easily reached.</w:t>
      </w:r>
      <w:r>
        <w:rPr>
          <w:spacing w:val="-60"/>
          <w:w w:val="105"/>
        </w:rPr>
        <w:t xml:space="preserve"> </w:t>
      </w:r>
      <w:r>
        <w:rPr>
          <w:w w:val="105"/>
        </w:rPr>
        <w:t>This</w:t>
      </w:r>
      <w:r>
        <w:rPr>
          <w:spacing w:val="-8"/>
          <w:w w:val="105"/>
        </w:rPr>
        <w:t xml:space="preserve"> </w:t>
      </w:r>
      <w:r>
        <w:rPr>
          <w:w w:val="105"/>
        </w:rPr>
        <w:t>has</w:t>
      </w:r>
      <w:r>
        <w:rPr>
          <w:spacing w:val="-2"/>
          <w:w w:val="105"/>
        </w:rPr>
        <w:t xml:space="preserve"> </w:t>
      </w:r>
      <w:r>
        <w:rPr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w w:val="105"/>
        </w:rPr>
        <w:t>increased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richness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marketing</w:t>
      </w:r>
      <w:r>
        <w:rPr>
          <w:spacing w:val="-7"/>
          <w:w w:val="105"/>
        </w:rPr>
        <w:t xml:space="preserve"> </w:t>
      </w:r>
      <w:r>
        <w:rPr>
          <w:w w:val="105"/>
        </w:rPr>
        <w:t>communications</w:t>
      </w:r>
      <w:r>
        <w:rPr>
          <w:spacing w:val="-7"/>
          <w:w w:val="105"/>
        </w:rPr>
        <w:t xml:space="preserve"> </w:t>
      </w:r>
      <w:r>
        <w:rPr>
          <w:w w:val="105"/>
        </w:rPr>
        <w:t>by</w:t>
      </w:r>
      <w:r>
        <w:rPr>
          <w:spacing w:val="-3"/>
          <w:w w:val="105"/>
        </w:rPr>
        <w:t xml:space="preserve"> </w:t>
      </w:r>
      <w:r>
        <w:rPr>
          <w:w w:val="105"/>
        </w:rPr>
        <w:t>combining</w:t>
      </w:r>
      <w:r>
        <w:rPr>
          <w:spacing w:val="-7"/>
          <w:w w:val="105"/>
        </w:rPr>
        <w:t xml:space="preserve"> </w:t>
      </w:r>
      <w:r>
        <w:rPr>
          <w:w w:val="105"/>
        </w:rPr>
        <w:t>text,</w:t>
      </w:r>
      <w:r>
        <w:rPr>
          <w:spacing w:val="-7"/>
          <w:w w:val="105"/>
        </w:rPr>
        <w:t xml:space="preserve"> </w:t>
      </w:r>
      <w:r>
        <w:rPr>
          <w:w w:val="105"/>
        </w:rPr>
        <w:t>video,</w:t>
      </w:r>
      <w:r>
        <w:rPr>
          <w:spacing w:val="-60"/>
          <w:w w:val="105"/>
        </w:rPr>
        <w:t xml:space="preserve"> </w:t>
      </w:r>
      <w:r>
        <w:rPr>
          <w:w w:val="105"/>
        </w:rPr>
        <w:t>and audio content into rich messages posted on the web. Thus, the web is arguably richer as</w:t>
      </w:r>
      <w:r>
        <w:rPr>
          <w:spacing w:val="-60"/>
          <w:w w:val="105"/>
        </w:rPr>
        <w:t xml:space="preserve"> </w:t>
      </w:r>
      <w:r>
        <w:t>an</w:t>
      </w:r>
      <w:r>
        <w:rPr>
          <w:spacing w:val="17"/>
        </w:rPr>
        <w:t xml:space="preserve"> </w:t>
      </w:r>
      <w:r>
        <w:t>advertising</w:t>
      </w:r>
      <w:r>
        <w:rPr>
          <w:spacing w:val="23"/>
        </w:rPr>
        <w:t xml:space="preserve"> </w:t>
      </w:r>
      <w:r>
        <w:t>medium</w:t>
      </w:r>
      <w:r>
        <w:rPr>
          <w:spacing w:val="17"/>
        </w:rPr>
        <w:t xml:space="preserve"> </w:t>
      </w:r>
      <w:r>
        <w:t>than</w:t>
      </w:r>
      <w:r>
        <w:rPr>
          <w:spacing w:val="17"/>
        </w:rPr>
        <w:t xml:space="preserve"> </w:t>
      </w:r>
      <w:r>
        <w:t>some</w:t>
      </w:r>
      <w:r>
        <w:rPr>
          <w:spacing w:val="23"/>
        </w:rPr>
        <w:t xml:space="preserve"> </w:t>
      </w:r>
      <w:r>
        <w:t>traditional</w:t>
      </w:r>
      <w:r>
        <w:rPr>
          <w:spacing w:val="17"/>
        </w:rPr>
        <w:t xml:space="preserve"> </w:t>
      </w:r>
      <w:r>
        <w:t>channels</w:t>
      </w:r>
      <w:r>
        <w:rPr>
          <w:spacing w:val="24"/>
        </w:rPr>
        <w:t xml:space="preserve"> </w:t>
      </w:r>
      <w:r>
        <w:t>such</w:t>
      </w:r>
      <w:r>
        <w:rPr>
          <w:spacing w:val="17"/>
        </w:rPr>
        <w:t xml:space="preserve"> </w:t>
      </w:r>
      <w:r>
        <w:t>as</w:t>
      </w:r>
      <w:r>
        <w:rPr>
          <w:spacing w:val="17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television</w:t>
      </w:r>
      <w:r>
        <w:rPr>
          <w:spacing w:val="17"/>
        </w:rPr>
        <w:t xml:space="preserve"> </w:t>
      </w:r>
      <w:r>
        <w:t>or</w:t>
      </w:r>
      <w:r>
        <w:rPr>
          <w:spacing w:val="24"/>
        </w:rPr>
        <w:t xml:space="preserve"> </w:t>
      </w:r>
      <w:r>
        <w:t>radio;</w:t>
      </w:r>
      <w:r>
        <w:rPr>
          <w:spacing w:val="17"/>
        </w:rPr>
        <w:t xml:space="preserve"> </w:t>
      </w:r>
      <w:r>
        <w:t>because</w:t>
      </w:r>
      <w:r>
        <w:rPr>
          <w:spacing w:val="-58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complexity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messages</w:t>
      </w:r>
      <w:r>
        <w:rPr>
          <w:spacing w:val="-5"/>
          <w:w w:val="105"/>
        </w:rPr>
        <w:t xml:space="preserve"> </w:t>
      </w:r>
      <w:r>
        <w:rPr>
          <w:w w:val="105"/>
        </w:rPr>
        <w:t>available,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enormous</w:t>
      </w:r>
      <w:r>
        <w:rPr>
          <w:spacing w:val="-6"/>
          <w:w w:val="105"/>
        </w:rPr>
        <w:t xml:space="preserve"> </w:t>
      </w:r>
      <w:r>
        <w:rPr>
          <w:w w:val="105"/>
        </w:rPr>
        <w:t>content</w:t>
      </w:r>
      <w:r>
        <w:rPr>
          <w:spacing w:val="-10"/>
          <w:w w:val="105"/>
        </w:rPr>
        <w:t xml:space="preserve"> </w:t>
      </w:r>
      <w:r>
        <w:rPr>
          <w:w w:val="105"/>
        </w:rPr>
        <w:t>accessible</w:t>
      </w:r>
      <w:r>
        <w:rPr>
          <w:spacing w:val="-5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w w:val="105"/>
        </w:rPr>
        <w:t>wide</w:t>
      </w:r>
      <w:r>
        <w:rPr>
          <w:spacing w:val="-5"/>
          <w:w w:val="105"/>
        </w:rPr>
        <w:t xml:space="preserve"> </w:t>
      </w:r>
      <w:r>
        <w:rPr>
          <w:w w:val="105"/>
        </w:rPr>
        <w:t>range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subjects and the ability of users to interactively control the experience (Laudon and Traver</w:t>
      </w:r>
      <w:r>
        <w:rPr>
          <w:spacing w:val="1"/>
          <w:w w:val="105"/>
        </w:rPr>
        <w:t xml:space="preserve"> </w:t>
      </w:r>
      <w:r>
        <w:rPr>
          <w:w w:val="105"/>
        </w:rPr>
        <w:t>2013).</w:t>
      </w:r>
    </w:p>
    <w:p>
      <w:pPr>
        <w:pStyle w:val="6"/>
        <w:spacing w:before="215" w:line="494" w:lineRule="auto"/>
        <w:ind w:left="580" w:right="1184"/>
        <w:jc w:val="both"/>
      </w:pPr>
      <w:r>
        <w:rPr>
          <w:w w:val="105"/>
        </w:rPr>
        <w:t>Consequently,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improvements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global</w:t>
      </w:r>
      <w:r>
        <w:rPr>
          <w:spacing w:val="1"/>
          <w:w w:val="105"/>
        </w:rPr>
        <w:t xml:space="preserve"> </w:t>
      </w:r>
      <w:r>
        <w:rPr>
          <w:w w:val="105"/>
        </w:rPr>
        <w:t>telecommunications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World</w:t>
      </w:r>
      <w:r>
        <w:rPr>
          <w:spacing w:val="1"/>
          <w:w w:val="105"/>
        </w:rPr>
        <w:t xml:space="preserve"> </w:t>
      </w:r>
      <w:r>
        <w:rPr>
          <w:w w:val="105"/>
        </w:rPr>
        <w:t>Wide</w:t>
      </w:r>
      <w:r>
        <w:rPr>
          <w:spacing w:val="1"/>
          <w:w w:val="105"/>
        </w:rPr>
        <w:t xml:space="preserve"> </w:t>
      </w:r>
      <w:r>
        <w:rPr>
          <w:w w:val="105"/>
        </w:rPr>
        <w:t>Web</w:t>
      </w:r>
      <w:r>
        <w:rPr>
          <w:spacing w:val="-60"/>
          <w:w w:val="105"/>
        </w:rPr>
        <w:t xml:space="preserve"> </w:t>
      </w:r>
      <w:r>
        <w:rPr>
          <w:w w:val="105"/>
        </w:rPr>
        <w:t>(WWW) have</w:t>
      </w:r>
      <w:r>
        <w:rPr>
          <w:spacing w:val="1"/>
          <w:w w:val="105"/>
        </w:rPr>
        <w:t xml:space="preserve"> </w:t>
      </w:r>
      <w:r>
        <w:rPr>
          <w:w w:val="105"/>
        </w:rPr>
        <w:t>given impetuous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new mechanisms</w:t>
      </w:r>
      <w:r>
        <w:rPr>
          <w:spacing w:val="1"/>
          <w:w w:val="105"/>
        </w:rPr>
        <w:t xml:space="preserve"> </w:t>
      </w:r>
      <w:r>
        <w:rPr>
          <w:w w:val="105"/>
        </w:rPr>
        <w:t>for businesses</w:t>
      </w:r>
      <w:r>
        <w:rPr>
          <w:spacing w:val="1"/>
          <w:w w:val="105"/>
        </w:rPr>
        <w:t xml:space="preserve"> </w:t>
      </w:r>
      <w:r>
        <w:rPr>
          <w:w w:val="105"/>
        </w:rPr>
        <w:t>and marketers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promote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advertise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1"/>
          <w:w w:val="105"/>
        </w:rPr>
        <w:t xml:space="preserve"> </w:t>
      </w:r>
      <w:r>
        <w:rPr>
          <w:w w:val="105"/>
        </w:rPr>
        <w:t>products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services.</w:t>
      </w:r>
      <w:r>
        <w:rPr>
          <w:spacing w:val="1"/>
          <w:w w:val="105"/>
        </w:rPr>
        <w:t xml:space="preserve"> </w:t>
      </w:r>
      <w:r>
        <w:rPr>
          <w:w w:val="105"/>
        </w:rPr>
        <w:t>Introduction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modern</w:t>
      </w:r>
      <w:r>
        <w:rPr>
          <w:spacing w:val="1"/>
          <w:w w:val="105"/>
        </w:rPr>
        <w:t xml:space="preserve"> </w:t>
      </w:r>
      <w:r>
        <w:rPr>
          <w:w w:val="105"/>
        </w:rPr>
        <w:t>electronic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advertising, popularly called online advertising, has seen tremendous growth over the past</w:t>
      </w:r>
      <w:r>
        <w:rPr>
          <w:spacing w:val="1"/>
          <w:w w:val="105"/>
        </w:rPr>
        <w:t xml:space="preserve"> </w:t>
      </w:r>
      <w:r>
        <w:rPr>
          <w:w w:val="105"/>
        </w:rPr>
        <w:t>decade and it continues to be the preferred form of advertising for many companies. Even</w:t>
      </w:r>
      <w:r>
        <w:rPr>
          <w:spacing w:val="1"/>
          <w:w w:val="105"/>
        </w:rPr>
        <w:t xml:space="preserve"> </w:t>
      </w:r>
      <w:r>
        <w:rPr>
          <w:w w:val="105"/>
        </w:rPr>
        <w:t>though</w:t>
      </w:r>
      <w:r>
        <w:rPr>
          <w:spacing w:val="-7"/>
          <w:w w:val="105"/>
        </w:rPr>
        <w:t xml:space="preserve"> </w:t>
      </w:r>
      <w:r>
        <w:rPr>
          <w:w w:val="105"/>
        </w:rPr>
        <w:t>traditional</w:t>
      </w:r>
      <w:r>
        <w:rPr>
          <w:spacing w:val="-6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"/>
          <w:w w:val="105"/>
        </w:rPr>
        <w:t xml:space="preserve"> </w:t>
      </w:r>
      <w:r>
        <w:rPr>
          <w:w w:val="105"/>
        </w:rPr>
        <w:t>continue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play</w:t>
      </w:r>
      <w:r>
        <w:rPr>
          <w:spacing w:val="-1"/>
          <w:w w:val="105"/>
        </w:rPr>
        <w:t xml:space="preserve"> </w:t>
      </w:r>
      <w:r>
        <w:rPr>
          <w:w w:val="105"/>
        </w:rPr>
        <w:t>its</w:t>
      </w:r>
      <w:r>
        <w:rPr>
          <w:spacing w:val="-6"/>
          <w:w w:val="105"/>
        </w:rPr>
        <w:t xml:space="preserve"> </w:t>
      </w:r>
      <w:r>
        <w:rPr>
          <w:w w:val="105"/>
        </w:rPr>
        <w:t>role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w w:val="105"/>
        </w:rPr>
        <w:t>an</w:t>
      </w:r>
      <w:r>
        <w:rPr>
          <w:spacing w:val="-7"/>
          <w:w w:val="105"/>
        </w:rPr>
        <w:t xml:space="preserve"> </w:t>
      </w:r>
      <w:r>
        <w:rPr>
          <w:w w:val="105"/>
        </w:rPr>
        <w:t>important</w:t>
      </w:r>
      <w:r>
        <w:rPr>
          <w:spacing w:val="-5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2"/>
          <w:w w:val="105"/>
        </w:rPr>
        <w:t xml:space="preserve"> </w:t>
      </w:r>
      <w:r>
        <w:rPr>
          <w:w w:val="105"/>
        </w:rPr>
        <w:t>technique,</w:t>
      </w:r>
      <w:r>
        <w:rPr>
          <w:spacing w:val="-60"/>
          <w:w w:val="105"/>
        </w:rPr>
        <w:t xml:space="preserve"> </w:t>
      </w:r>
      <w:r>
        <w:rPr>
          <w:w w:val="105"/>
        </w:rPr>
        <w:t>to-date,</w:t>
      </w:r>
      <w:r>
        <w:rPr>
          <w:spacing w:val="-16"/>
          <w:w w:val="105"/>
        </w:rPr>
        <w:t xml:space="preserve"> </w:t>
      </w:r>
      <w:r>
        <w:rPr>
          <w:w w:val="105"/>
        </w:rPr>
        <w:t>more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w w:val="105"/>
        </w:rPr>
        <w:t>more</w:t>
      </w:r>
      <w:r>
        <w:rPr>
          <w:spacing w:val="-11"/>
          <w:w w:val="105"/>
        </w:rPr>
        <w:t xml:space="preserve"> </w:t>
      </w:r>
      <w:r>
        <w:rPr>
          <w:w w:val="105"/>
        </w:rPr>
        <w:t>organizations</w:t>
      </w:r>
      <w:r>
        <w:rPr>
          <w:spacing w:val="-15"/>
          <w:w w:val="105"/>
        </w:rPr>
        <w:t xml:space="preserve"> </w:t>
      </w:r>
      <w:r>
        <w:rPr>
          <w:w w:val="105"/>
        </w:rPr>
        <w:t>are</w:t>
      </w:r>
      <w:r>
        <w:rPr>
          <w:spacing w:val="-12"/>
          <w:w w:val="105"/>
        </w:rPr>
        <w:t xml:space="preserve"> </w:t>
      </w:r>
      <w:r>
        <w:rPr>
          <w:w w:val="105"/>
        </w:rPr>
        <w:t>turning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promote</w:t>
      </w:r>
      <w:r>
        <w:rPr>
          <w:spacing w:val="-12"/>
          <w:w w:val="105"/>
        </w:rPr>
        <w:t xml:space="preserve"> </w:t>
      </w:r>
      <w:r>
        <w:rPr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w w:val="105"/>
        </w:rPr>
        <w:t>goods</w:t>
      </w:r>
      <w:r>
        <w:rPr>
          <w:spacing w:val="-61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services.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w w:val="105"/>
        </w:rPr>
        <w:t>explained</w:t>
      </w:r>
      <w:r>
        <w:rPr>
          <w:spacing w:val="-1"/>
          <w:w w:val="105"/>
        </w:rPr>
        <w:t xml:space="preserve"> </w:t>
      </w:r>
      <w:r>
        <w:rPr>
          <w:w w:val="105"/>
        </w:rPr>
        <w:t>by</w:t>
      </w:r>
      <w:r>
        <w:rPr>
          <w:spacing w:val="-11"/>
          <w:w w:val="105"/>
        </w:rPr>
        <w:t xml:space="preserve"> </w:t>
      </w:r>
      <w:r>
        <w:rPr>
          <w:w w:val="105"/>
        </w:rPr>
        <w:t>Yaveroglu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Donthu</w:t>
      </w:r>
      <w:r>
        <w:rPr>
          <w:spacing w:val="-6"/>
          <w:w w:val="105"/>
        </w:rPr>
        <w:t xml:space="preserve"> </w:t>
      </w:r>
      <w:r>
        <w:rPr>
          <w:w w:val="105"/>
        </w:rPr>
        <w:t>(2008),</w:t>
      </w:r>
      <w:r>
        <w:rPr>
          <w:spacing w:val="-6"/>
          <w:w w:val="105"/>
        </w:rPr>
        <w:t xml:space="preserve"> </w:t>
      </w:r>
      <w:r>
        <w:rPr>
          <w:w w:val="105"/>
        </w:rPr>
        <w:t>most</w:t>
      </w:r>
      <w:r>
        <w:rPr>
          <w:spacing w:val="-6"/>
          <w:w w:val="105"/>
        </w:rPr>
        <w:t xml:space="preserve"> </w:t>
      </w:r>
      <w:r>
        <w:rPr>
          <w:w w:val="105"/>
        </w:rPr>
        <w:t>marketers</w:t>
      </w:r>
      <w:r>
        <w:rPr>
          <w:spacing w:val="-6"/>
          <w:w w:val="105"/>
        </w:rPr>
        <w:t xml:space="preserve"> </w:t>
      </w:r>
      <w:r>
        <w:rPr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w w:val="105"/>
        </w:rPr>
        <w:t>now</w:t>
      </w:r>
      <w:r>
        <w:rPr>
          <w:spacing w:val="-6"/>
          <w:w w:val="105"/>
        </w:rPr>
        <w:t xml:space="preserve"> </w:t>
      </w:r>
      <w:r>
        <w:rPr>
          <w:w w:val="105"/>
        </w:rPr>
        <w:t>taking</w:t>
      </w:r>
      <w:r>
        <w:rPr>
          <w:spacing w:val="-60"/>
          <w:w w:val="105"/>
        </w:rPr>
        <w:t xml:space="preserve"> </w:t>
      </w:r>
      <w:r>
        <w:rPr>
          <w:w w:val="105"/>
        </w:rPr>
        <w:t>advantage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internet</w:t>
      </w:r>
      <w:r>
        <w:rPr>
          <w:spacing w:val="-8"/>
          <w:w w:val="105"/>
        </w:rPr>
        <w:t xml:space="preserve"> </w:t>
      </w:r>
      <w:r>
        <w:rPr>
          <w:w w:val="105"/>
        </w:rPr>
        <w:t>revolution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w w:val="105"/>
        </w:rPr>
        <w:t>make</w:t>
      </w:r>
      <w:r>
        <w:rPr>
          <w:spacing w:val="-7"/>
          <w:w w:val="105"/>
        </w:rPr>
        <w:t xml:space="preserve"> </w:t>
      </w:r>
      <w:r>
        <w:rPr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w w:val="105"/>
        </w:rPr>
        <w:t>products</w:t>
      </w:r>
      <w:r>
        <w:rPr>
          <w:spacing w:val="-7"/>
          <w:w w:val="105"/>
        </w:rPr>
        <w:t xml:space="preserve"> </w:t>
      </w:r>
      <w:r>
        <w:rPr>
          <w:w w:val="105"/>
        </w:rPr>
        <w:t>accessible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world.</w:t>
      </w:r>
    </w:p>
    <w:p>
      <w:pPr>
        <w:pStyle w:val="6"/>
        <w:spacing w:before="192" w:line="494" w:lineRule="auto"/>
        <w:ind w:left="580" w:right="1185"/>
        <w:jc w:val="both"/>
      </w:pP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this</w:t>
      </w:r>
      <w:r>
        <w:rPr>
          <w:spacing w:val="-14"/>
          <w:w w:val="105"/>
        </w:rPr>
        <w:t xml:space="preserve"> </w:t>
      </w:r>
      <w:r>
        <w:rPr>
          <w:w w:val="105"/>
        </w:rPr>
        <w:t>end,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0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0"/>
          <w:w w:val="105"/>
        </w:rPr>
        <w:t xml:space="preserve"> </w:t>
      </w:r>
      <w:r>
        <w:rPr>
          <w:w w:val="105"/>
        </w:rPr>
        <w:t>is</w:t>
      </w:r>
      <w:r>
        <w:rPr>
          <w:spacing w:val="-15"/>
          <w:w w:val="105"/>
        </w:rPr>
        <w:t xml:space="preserve"> </w:t>
      </w:r>
      <w:r>
        <w:rPr>
          <w:w w:val="105"/>
        </w:rPr>
        <w:t>one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elements</w:t>
      </w:r>
      <w:r>
        <w:rPr>
          <w:spacing w:val="-10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shaping</w:t>
      </w:r>
      <w:r>
        <w:rPr>
          <w:spacing w:val="-11"/>
          <w:w w:val="105"/>
        </w:rPr>
        <w:t xml:space="preserve"> </w:t>
      </w:r>
      <w:r>
        <w:rPr>
          <w:w w:val="105"/>
        </w:rPr>
        <w:t>consumer</w:t>
      </w:r>
      <w:r>
        <w:rPr>
          <w:spacing w:val="-10"/>
          <w:w w:val="105"/>
        </w:rPr>
        <w:t xml:space="preserve"> </w:t>
      </w:r>
      <w:r>
        <w:rPr>
          <w:w w:val="105"/>
        </w:rPr>
        <w:t>buying</w:t>
      </w:r>
      <w:r>
        <w:rPr>
          <w:spacing w:val="-10"/>
          <w:w w:val="105"/>
        </w:rPr>
        <w:t xml:space="preserve"> </w:t>
      </w:r>
      <w:r>
        <w:rPr>
          <w:w w:val="105"/>
        </w:rPr>
        <w:t>process.</w:t>
      </w:r>
      <w:r>
        <w:rPr>
          <w:spacing w:val="-61"/>
          <w:w w:val="105"/>
        </w:rPr>
        <w:t xml:space="preserve"> </w:t>
      </w:r>
      <w:r>
        <w:rPr>
          <w:w w:val="105"/>
        </w:rPr>
        <w:t>Wang and Sun (2010) indicate that online advertising impact on consumers’ purchasing</w:t>
      </w:r>
      <w:r>
        <w:rPr>
          <w:spacing w:val="1"/>
          <w:w w:val="105"/>
        </w:rPr>
        <w:t xml:space="preserve"> </w:t>
      </w:r>
      <w:r>
        <w:rPr>
          <w:w w:val="105"/>
        </w:rPr>
        <w:t>intention</w:t>
      </w:r>
      <w:r>
        <w:rPr>
          <w:spacing w:val="58"/>
          <w:w w:val="105"/>
        </w:rPr>
        <w:t xml:space="preserve"> </w:t>
      </w:r>
      <w:r>
        <w:rPr>
          <w:w w:val="105"/>
        </w:rPr>
        <w:t>variously</w:t>
      </w:r>
      <w:r>
        <w:rPr>
          <w:spacing w:val="59"/>
          <w:w w:val="105"/>
        </w:rPr>
        <w:t xml:space="preserve"> </w:t>
      </w:r>
      <w:r>
        <w:rPr>
          <w:w w:val="105"/>
        </w:rPr>
        <w:t>from</w:t>
      </w:r>
      <w:r>
        <w:rPr>
          <w:spacing w:val="59"/>
          <w:w w:val="105"/>
        </w:rPr>
        <w:t xml:space="preserve"> </w:t>
      </w:r>
      <w:r>
        <w:rPr>
          <w:w w:val="105"/>
        </w:rPr>
        <w:t>one</w:t>
      </w:r>
      <w:r>
        <w:rPr>
          <w:spacing w:val="59"/>
          <w:w w:val="105"/>
        </w:rPr>
        <w:t xml:space="preserve"> </w:t>
      </w:r>
      <w:r>
        <w:rPr>
          <w:w w:val="105"/>
        </w:rPr>
        <w:t>country</w:t>
      </w:r>
      <w:r>
        <w:rPr>
          <w:spacing w:val="59"/>
          <w:w w:val="105"/>
        </w:rPr>
        <w:t xml:space="preserve"> </w:t>
      </w:r>
      <w:r>
        <w:rPr>
          <w:w w:val="105"/>
        </w:rPr>
        <w:t>to</w:t>
      </w:r>
      <w:r>
        <w:rPr>
          <w:spacing w:val="59"/>
          <w:w w:val="105"/>
        </w:rPr>
        <w:t xml:space="preserve"> </w:t>
      </w:r>
      <w:r>
        <w:rPr>
          <w:w w:val="105"/>
        </w:rPr>
        <w:t>another</w:t>
      </w:r>
      <w:r>
        <w:rPr>
          <w:spacing w:val="58"/>
          <w:w w:val="105"/>
        </w:rPr>
        <w:t xml:space="preserve"> </w:t>
      </w:r>
      <w:r>
        <w:rPr>
          <w:w w:val="105"/>
        </w:rPr>
        <w:t>due</w:t>
      </w:r>
      <w:r>
        <w:rPr>
          <w:spacing w:val="59"/>
          <w:w w:val="105"/>
        </w:rPr>
        <w:t xml:space="preserve"> </w:t>
      </w:r>
      <w:r>
        <w:rPr>
          <w:w w:val="105"/>
        </w:rPr>
        <w:t>to</w:t>
      </w:r>
      <w:r>
        <w:rPr>
          <w:spacing w:val="59"/>
          <w:w w:val="105"/>
        </w:rPr>
        <w:t xml:space="preserve"> </w:t>
      </w:r>
      <w:r>
        <w:rPr>
          <w:w w:val="105"/>
        </w:rPr>
        <w:t>differing</w:t>
      </w:r>
      <w:r>
        <w:rPr>
          <w:spacing w:val="59"/>
          <w:w w:val="105"/>
        </w:rPr>
        <w:t xml:space="preserve"> </w:t>
      </w:r>
      <w:r>
        <w:rPr>
          <w:w w:val="105"/>
        </w:rPr>
        <w:t>beliefs,</w:t>
      </w:r>
      <w:r>
        <w:rPr>
          <w:spacing w:val="59"/>
          <w:w w:val="105"/>
        </w:rPr>
        <w:t xml:space="preserve"> </w:t>
      </w:r>
      <w:r>
        <w:rPr>
          <w:w w:val="105"/>
        </w:rPr>
        <w:t>attitudes</w:t>
      </w:r>
      <w:r>
        <w:rPr>
          <w:spacing w:val="59"/>
          <w:w w:val="105"/>
        </w:rPr>
        <w:t xml:space="preserve"> </w:t>
      </w:r>
      <w:r>
        <w:rPr>
          <w:w w:val="105"/>
        </w:rPr>
        <w:t>and</w:t>
      </w:r>
      <w:r>
        <w:rPr>
          <w:spacing w:val="-61"/>
          <w:w w:val="105"/>
        </w:rPr>
        <w:t xml:space="preserve"> </w:t>
      </w:r>
      <w:r>
        <w:rPr>
          <w:w w:val="105"/>
        </w:rPr>
        <w:t>behavioural responses. Wang and Sun (2010) also found that a country’s cultures, history,</w:t>
      </w:r>
      <w:r>
        <w:rPr>
          <w:spacing w:val="1"/>
          <w:w w:val="105"/>
        </w:rPr>
        <w:t xml:space="preserve"> </w:t>
      </w:r>
      <w:r>
        <w:t>political system, technological and economic and market development have impacted on their</w:t>
      </w:r>
      <w:r>
        <w:rPr>
          <w:spacing w:val="1"/>
        </w:rPr>
        <w:t xml:space="preserve"> </w:t>
      </w:r>
      <w:r>
        <w:rPr>
          <w:w w:val="105"/>
        </w:rPr>
        <w:t>purchasing</w:t>
      </w:r>
      <w:r>
        <w:rPr>
          <w:spacing w:val="-4"/>
          <w:w w:val="105"/>
        </w:rPr>
        <w:t xml:space="preserve"> </w:t>
      </w:r>
      <w:r>
        <w:rPr>
          <w:w w:val="105"/>
        </w:rPr>
        <w:t>behaviour</w:t>
      </w:r>
      <w:r>
        <w:rPr>
          <w:spacing w:val="-3"/>
          <w:w w:val="105"/>
        </w:rPr>
        <w:t xml:space="preserve"> </w:t>
      </w:r>
      <w:r>
        <w:rPr>
          <w:w w:val="105"/>
        </w:rPr>
        <w:t>via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advertising.</w:t>
      </w:r>
    </w:p>
    <w:p>
      <w:pPr>
        <w:pStyle w:val="6"/>
        <w:spacing w:before="209"/>
        <w:ind w:left="580"/>
        <w:jc w:val="both"/>
      </w:pPr>
      <w:r>
        <w:rPr>
          <w:w w:val="105"/>
        </w:rPr>
        <w:t>Therefore,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would</w:t>
      </w:r>
      <w:r>
        <w:rPr>
          <w:spacing w:val="6"/>
          <w:w w:val="105"/>
        </w:rPr>
        <w:t xml:space="preserve"> </w:t>
      </w:r>
      <w:r>
        <w:rPr>
          <w:w w:val="105"/>
        </w:rPr>
        <w:t>be</w:t>
      </w:r>
      <w:r>
        <w:rPr>
          <w:spacing w:val="1"/>
          <w:w w:val="105"/>
        </w:rPr>
        <w:t xml:space="preserve"> </w:t>
      </w:r>
      <w:r>
        <w:rPr>
          <w:w w:val="105"/>
        </w:rPr>
        <w:t>valuable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know</w:t>
      </w:r>
      <w:r>
        <w:rPr>
          <w:spacing w:val="6"/>
          <w:w w:val="105"/>
        </w:rPr>
        <w:t xml:space="preserve"> </w:t>
      </w:r>
      <w:r>
        <w:rPr>
          <w:w w:val="105"/>
        </w:rPr>
        <w:t>whether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influence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6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lead</w:t>
      </w:r>
    </w:p>
    <w:p>
      <w:pPr>
        <w:pStyle w:val="6"/>
        <w:spacing w:before="3"/>
        <w:rPr>
          <w:sz w:val="25"/>
        </w:rPr>
      </w:pPr>
    </w:p>
    <w:p>
      <w:pPr>
        <w:pStyle w:val="6"/>
        <w:ind w:left="580"/>
        <w:jc w:val="both"/>
        <w:rPr>
          <w:rFonts w:ascii="Calibri"/>
          <w:sz w:val="22"/>
        </w:rPr>
      </w:pP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purchases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advertised</w:t>
      </w:r>
      <w:r>
        <w:rPr>
          <w:spacing w:val="1"/>
          <w:w w:val="105"/>
        </w:rPr>
        <w:t xml:space="preserve"> </w:t>
      </w:r>
      <w:r>
        <w:rPr>
          <w:w w:val="105"/>
        </w:rPr>
        <w:t>products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-4"/>
          <w:w w:val="105"/>
        </w:rPr>
        <w:t xml:space="preserve"> </w:t>
      </w:r>
      <w:r>
        <w:rPr>
          <w:w w:val="105"/>
        </w:rPr>
        <w:t>services.</w:t>
      </w:r>
      <w:r>
        <w:rPr>
          <w:spacing w:val="-3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study</w:t>
      </w:r>
      <w:r>
        <w:rPr>
          <w:spacing w:val="-4"/>
          <w:w w:val="105"/>
        </w:rPr>
        <w:t xml:space="preserve"> </w:t>
      </w:r>
      <w:r>
        <w:rPr>
          <w:w w:val="105"/>
        </w:rPr>
        <w:t>will</w:t>
      </w:r>
      <w:r>
        <w:rPr>
          <w:spacing w:val="1"/>
          <w:w w:val="105"/>
        </w:rPr>
        <w:t xml:space="preserve"> </w:t>
      </w:r>
      <w:r>
        <w:rPr>
          <w:w w:val="105"/>
        </w:rPr>
        <w:t>therefore</w:t>
      </w:r>
      <w:r>
        <w:rPr>
          <w:spacing w:val="-3"/>
          <w:w w:val="105"/>
        </w:rPr>
        <w:t xml:space="preserve"> </w:t>
      </w:r>
      <w:r>
        <w:rPr>
          <w:w w:val="105"/>
        </w:rPr>
        <w:t>seek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analyze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5"/>
        <w:jc w:val="both"/>
      </w:pPr>
      <w:r>
        <w:rPr>
          <w:w w:val="105"/>
        </w:rPr>
        <w:t>the effects of online advertisements on consumer buying behaviour, using Konga Online</w:t>
      </w:r>
      <w:r>
        <w:rPr>
          <w:spacing w:val="1"/>
          <w:w w:val="105"/>
        </w:rPr>
        <w:t xml:space="preserve"> </w:t>
      </w:r>
      <w:r>
        <w:rPr>
          <w:w w:val="105"/>
        </w:rPr>
        <w:t>Shop</w:t>
      </w:r>
      <w:r>
        <w:rPr>
          <w:spacing w:val="-3"/>
          <w:w w:val="105"/>
        </w:rPr>
        <w:t xml:space="preserve"> </w:t>
      </w:r>
      <w:r>
        <w:rPr>
          <w:w w:val="105"/>
        </w:rPr>
        <w:t>(www.konga.com)</w:t>
      </w:r>
      <w:r>
        <w:rPr>
          <w:spacing w:val="-3"/>
          <w:w w:val="105"/>
        </w:rPr>
        <w:t xml:space="preserve"> </w:t>
      </w:r>
      <w:r>
        <w:rPr>
          <w:w w:val="105"/>
        </w:rPr>
        <w:t>as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case</w:t>
      </w:r>
      <w:r>
        <w:rPr>
          <w:spacing w:val="-3"/>
          <w:w w:val="105"/>
        </w:rPr>
        <w:t xml:space="preserve"> </w:t>
      </w:r>
      <w:r>
        <w:rPr>
          <w:w w:val="105"/>
        </w:rPr>
        <w:t>study.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208" w:after="0" w:line="240" w:lineRule="auto"/>
        <w:ind w:left="1320" w:right="0" w:hanging="741"/>
        <w:jc w:val="left"/>
      </w:pPr>
      <w:bookmarkStart w:id="4" w:name="_TOC_250034"/>
      <w:r>
        <w:t>Problem</w:t>
      </w:r>
      <w:r>
        <w:rPr>
          <w:spacing w:val="23"/>
        </w:rPr>
        <w:t xml:space="preserve"> </w:t>
      </w:r>
      <w:bookmarkEnd w:id="4"/>
      <w:r>
        <w:t>Statement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1"/>
        <w:jc w:val="both"/>
      </w:pPr>
      <w:r>
        <w:rPr>
          <w:w w:val="105"/>
        </w:rPr>
        <w:t>The revolutionary change brought forth by information technology has an important impact</w:t>
      </w:r>
      <w:r>
        <w:rPr>
          <w:spacing w:val="-60"/>
          <w:w w:val="105"/>
        </w:rPr>
        <w:t xml:space="preserve"> </w:t>
      </w:r>
      <w:r>
        <w:rPr>
          <w:w w:val="105"/>
        </w:rPr>
        <w:t>on the daily lives of the populace. It has transformed the way we do business by allowing</w:t>
      </w:r>
      <w:r>
        <w:rPr>
          <w:spacing w:val="1"/>
          <w:w w:val="105"/>
        </w:rPr>
        <w:t xml:space="preserve"> </w:t>
      </w:r>
      <w:r>
        <w:rPr>
          <w:w w:val="105"/>
        </w:rPr>
        <w:t>retailers to offer unlimited range of products and services to all consumers from around the</w:t>
      </w:r>
      <w:r>
        <w:rPr>
          <w:spacing w:val="1"/>
          <w:w w:val="105"/>
        </w:rPr>
        <w:t xml:space="preserve"> </w:t>
      </w:r>
      <w:r>
        <w:rPr>
          <w:w w:val="105"/>
        </w:rPr>
        <w:t>world</w:t>
      </w:r>
      <w:r>
        <w:rPr>
          <w:spacing w:val="9"/>
          <w:w w:val="105"/>
        </w:rPr>
        <w:t xml:space="preserve"> </w:t>
      </w:r>
      <w:r>
        <w:rPr>
          <w:w w:val="105"/>
        </w:rPr>
        <w:t>at</w:t>
      </w:r>
      <w:r>
        <w:rPr>
          <w:spacing w:val="5"/>
          <w:w w:val="105"/>
        </w:rPr>
        <w:t xml:space="preserve"> </w:t>
      </w:r>
      <w:r>
        <w:rPr>
          <w:w w:val="105"/>
        </w:rPr>
        <w:t>any</w:t>
      </w:r>
      <w:r>
        <w:rPr>
          <w:spacing w:val="9"/>
          <w:w w:val="105"/>
        </w:rPr>
        <w:t xml:space="preserve"> </w:t>
      </w:r>
      <w:r>
        <w:rPr>
          <w:w w:val="105"/>
        </w:rPr>
        <w:t>point</w:t>
      </w:r>
      <w:r>
        <w:rPr>
          <w:spacing w:val="10"/>
          <w:w w:val="105"/>
        </w:rPr>
        <w:t xml:space="preserve"> </w:t>
      </w:r>
      <w:r>
        <w:rPr>
          <w:w w:val="105"/>
        </w:rPr>
        <w:t>in</w:t>
      </w:r>
      <w:r>
        <w:rPr>
          <w:spacing w:val="10"/>
          <w:w w:val="105"/>
        </w:rPr>
        <w:t xml:space="preserve"> </w:t>
      </w:r>
      <w:r>
        <w:rPr>
          <w:w w:val="105"/>
        </w:rPr>
        <w:t>time.</w:t>
      </w:r>
      <w:r>
        <w:rPr>
          <w:spacing w:val="4"/>
          <w:w w:val="105"/>
        </w:rPr>
        <w:t xml:space="preserve"> </w:t>
      </w:r>
      <w:r>
        <w:rPr>
          <w:w w:val="105"/>
        </w:rPr>
        <w:t>The</w:t>
      </w:r>
      <w:r>
        <w:rPr>
          <w:spacing w:val="10"/>
          <w:w w:val="105"/>
        </w:rPr>
        <w:t xml:space="preserve"> </w:t>
      </w:r>
      <w:r>
        <w:rPr>
          <w:w w:val="105"/>
        </w:rPr>
        <w:t>internet</w:t>
      </w:r>
      <w:r>
        <w:rPr>
          <w:spacing w:val="10"/>
          <w:w w:val="105"/>
        </w:rPr>
        <w:t xml:space="preserve"> </w:t>
      </w:r>
      <w:r>
        <w:rPr>
          <w:w w:val="105"/>
        </w:rPr>
        <w:t>has</w:t>
      </w:r>
      <w:r>
        <w:rPr>
          <w:spacing w:val="10"/>
          <w:w w:val="105"/>
        </w:rPr>
        <w:t xml:space="preserve"> </w:t>
      </w:r>
      <w:r>
        <w:rPr>
          <w:w w:val="105"/>
        </w:rPr>
        <w:t>emerged</w:t>
      </w:r>
      <w:r>
        <w:rPr>
          <w:spacing w:val="4"/>
          <w:w w:val="105"/>
        </w:rPr>
        <w:t xml:space="preserve"> </w:t>
      </w:r>
      <w:r>
        <w:rPr>
          <w:w w:val="105"/>
        </w:rPr>
        <w:t>as</w:t>
      </w:r>
      <w:r>
        <w:rPr>
          <w:spacing w:val="10"/>
          <w:w w:val="105"/>
        </w:rPr>
        <w:t xml:space="preserve"> </w:t>
      </w:r>
      <w:r>
        <w:rPr>
          <w:w w:val="105"/>
        </w:rPr>
        <w:t>an</w:t>
      </w:r>
      <w:r>
        <w:rPr>
          <w:spacing w:val="9"/>
          <w:w w:val="105"/>
        </w:rPr>
        <w:t xml:space="preserve"> </w:t>
      </w:r>
      <w:r>
        <w:rPr>
          <w:w w:val="105"/>
        </w:rPr>
        <w:t>advertising</w:t>
      </w:r>
      <w:r>
        <w:rPr>
          <w:spacing w:val="10"/>
          <w:w w:val="105"/>
        </w:rPr>
        <w:t xml:space="preserve"> </w:t>
      </w:r>
      <w:r>
        <w:rPr>
          <w:w w:val="105"/>
        </w:rPr>
        <w:t>medium</w:t>
      </w:r>
      <w:r>
        <w:rPr>
          <w:spacing w:val="5"/>
          <w:w w:val="105"/>
        </w:rPr>
        <w:t xml:space="preserve"> </w:t>
      </w:r>
      <w:r>
        <w:rPr>
          <w:w w:val="105"/>
        </w:rPr>
        <w:t>(Silk</w:t>
      </w:r>
      <w:r>
        <w:rPr>
          <w:spacing w:val="20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9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</w:p>
    <w:p>
      <w:pPr>
        <w:pStyle w:val="6"/>
        <w:spacing w:before="4" w:line="491" w:lineRule="auto"/>
        <w:ind w:left="580" w:right="1181"/>
      </w:pPr>
      <w:r>
        <w:rPr>
          <w:w w:val="105"/>
        </w:rPr>
        <w:t>2001).</w:t>
      </w:r>
      <w:r>
        <w:rPr>
          <w:spacing w:val="1"/>
          <w:w w:val="105"/>
        </w:rPr>
        <w:t xml:space="preserve"> </w:t>
      </w:r>
      <w:r>
        <w:rPr>
          <w:w w:val="105"/>
        </w:rPr>
        <w:t>Many</w:t>
      </w:r>
      <w:r>
        <w:rPr>
          <w:spacing w:val="1"/>
          <w:w w:val="105"/>
        </w:rPr>
        <w:t xml:space="preserve"> </w:t>
      </w:r>
      <w:r>
        <w:rPr>
          <w:w w:val="105"/>
        </w:rPr>
        <w:t>companies</w:t>
      </w:r>
      <w:r>
        <w:rPr>
          <w:spacing w:val="7"/>
          <w:w w:val="105"/>
        </w:rPr>
        <w:t xml:space="preserve"> </w:t>
      </w:r>
      <w:r>
        <w:rPr>
          <w:w w:val="105"/>
        </w:rPr>
        <w:t>have</w:t>
      </w:r>
      <w:r>
        <w:rPr>
          <w:spacing w:val="6"/>
          <w:w w:val="105"/>
        </w:rPr>
        <w:t xml:space="preserve"> </w:t>
      </w:r>
      <w:r>
        <w:rPr>
          <w:w w:val="105"/>
        </w:rPr>
        <w:t>turned</w:t>
      </w:r>
      <w:r>
        <w:rPr>
          <w:spacing w:val="2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7"/>
          <w:w w:val="105"/>
        </w:rPr>
        <w:t xml:space="preserve"> </w:t>
      </w:r>
      <w:r>
        <w:rPr>
          <w:w w:val="105"/>
        </w:rPr>
        <w:t>internet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7"/>
          <w:w w:val="105"/>
        </w:rPr>
        <w:t xml:space="preserve"> </w:t>
      </w:r>
      <w:r>
        <w:rPr>
          <w:w w:val="105"/>
        </w:rPr>
        <w:t>advertise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7"/>
          <w:w w:val="105"/>
        </w:rPr>
        <w:t xml:space="preserve"> </w:t>
      </w:r>
      <w:r>
        <w:rPr>
          <w:w w:val="105"/>
        </w:rPr>
        <w:t>products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7"/>
          <w:w w:val="105"/>
        </w:rPr>
        <w:t xml:space="preserve"> </w:t>
      </w:r>
      <w:r>
        <w:rPr>
          <w:w w:val="105"/>
        </w:rPr>
        <w:t>services;</w:t>
      </w:r>
      <w:r>
        <w:rPr>
          <w:spacing w:val="-60"/>
          <w:w w:val="105"/>
        </w:rPr>
        <w:t xml:space="preserve"> </w:t>
      </w:r>
      <w:r>
        <w:rPr>
          <w:w w:val="105"/>
        </w:rPr>
        <w:t>and</w:t>
      </w:r>
      <w:r>
        <w:rPr>
          <w:spacing w:val="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internet</w:t>
      </w:r>
      <w:r>
        <w:rPr>
          <w:spacing w:val="3"/>
          <w:w w:val="105"/>
        </w:rPr>
        <w:t xml:space="preserve"> </w:t>
      </w:r>
      <w:r>
        <w:rPr>
          <w:w w:val="105"/>
        </w:rPr>
        <w:t>is</w:t>
      </w:r>
      <w:r>
        <w:rPr>
          <w:spacing w:val="-3"/>
          <w:w w:val="105"/>
        </w:rPr>
        <w:t xml:space="preserve"> </w:t>
      </w:r>
      <w:r>
        <w:rPr>
          <w:w w:val="105"/>
        </w:rPr>
        <w:t>deemed</w:t>
      </w:r>
      <w:r>
        <w:rPr>
          <w:spacing w:val="2"/>
          <w:w w:val="105"/>
        </w:rPr>
        <w:t xml:space="preserve"> </w:t>
      </w:r>
      <w:r>
        <w:rPr>
          <w:w w:val="105"/>
        </w:rPr>
        <w:t>to</w:t>
      </w:r>
      <w:r>
        <w:rPr>
          <w:spacing w:val="3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2"/>
          <w:w w:val="105"/>
        </w:rPr>
        <w:t xml:space="preserve"> </w:t>
      </w:r>
      <w:r>
        <w:rPr>
          <w:w w:val="105"/>
        </w:rPr>
        <w:t>most</w:t>
      </w:r>
      <w:r>
        <w:rPr>
          <w:spacing w:val="-2"/>
          <w:w w:val="105"/>
        </w:rPr>
        <w:t xml:space="preserve"> </w:t>
      </w:r>
      <w:r>
        <w:rPr>
          <w:w w:val="105"/>
        </w:rPr>
        <w:t>significant</w:t>
      </w:r>
      <w:r>
        <w:rPr>
          <w:spacing w:val="2"/>
          <w:w w:val="105"/>
        </w:rPr>
        <w:t xml:space="preserve"> </w:t>
      </w:r>
      <w:r>
        <w:rPr>
          <w:w w:val="105"/>
        </w:rPr>
        <w:t>direct</w:t>
      </w:r>
      <w:r>
        <w:rPr>
          <w:spacing w:val="2"/>
          <w:w w:val="105"/>
        </w:rPr>
        <w:t xml:space="preserve"> </w:t>
      </w:r>
      <w:r>
        <w:rPr>
          <w:w w:val="105"/>
        </w:rPr>
        <w:t>marketing</w:t>
      </w:r>
      <w:r>
        <w:rPr>
          <w:spacing w:val="-2"/>
          <w:w w:val="105"/>
        </w:rPr>
        <w:t xml:space="preserve"> </w:t>
      </w:r>
      <w:r>
        <w:rPr>
          <w:w w:val="105"/>
        </w:rPr>
        <w:t>channel</w:t>
      </w:r>
      <w:r>
        <w:rPr>
          <w:spacing w:val="2"/>
          <w:w w:val="105"/>
        </w:rPr>
        <w:t xml:space="preserve"> </w:t>
      </w:r>
      <w:r>
        <w:rPr>
          <w:w w:val="105"/>
        </w:rPr>
        <w:t>for</w:t>
      </w:r>
      <w:r>
        <w:rPr>
          <w:spacing w:val="2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global</w:t>
      </w:r>
    </w:p>
    <w:p>
      <w:pPr>
        <w:pStyle w:val="6"/>
        <w:spacing w:before="2"/>
        <w:ind w:left="580"/>
      </w:pPr>
      <w:r>
        <w:rPr>
          <w:w w:val="105"/>
        </w:rPr>
        <w:t>marketplace</w:t>
      </w:r>
      <w:r>
        <w:rPr>
          <w:spacing w:val="35"/>
          <w:w w:val="105"/>
        </w:rPr>
        <w:t xml:space="preserve"> </w:t>
      </w:r>
      <w:r>
        <w:rPr>
          <w:w w:val="105"/>
        </w:rPr>
        <w:t>(Faber</w:t>
      </w:r>
      <w:r>
        <w:rPr>
          <w:spacing w:val="34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35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35"/>
          <w:w w:val="105"/>
        </w:rPr>
        <w:t xml:space="preserve"> </w:t>
      </w:r>
      <w:r>
        <w:rPr>
          <w:w w:val="105"/>
        </w:rPr>
        <w:t>2004).</w:t>
      </w:r>
      <w:r>
        <w:rPr>
          <w:spacing w:val="35"/>
          <w:w w:val="105"/>
        </w:rPr>
        <w:t xml:space="preserve"> </w:t>
      </w:r>
      <w:r>
        <w:rPr>
          <w:w w:val="105"/>
        </w:rPr>
        <w:t>Companies</w:t>
      </w:r>
      <w:r>
        <w:rPr>
          <w:spacing w:val="36"/>
          <w:w w:val="105"/>
        </w:rPr>
        <w:t xml:space="preserve"> </w:t>
      </w:r>
      <w:r>
        <w:rPr>
          <w:w w:val="105"/>
        </w:rPr>
        <w:t>are</w:t>
      </w:r>
      <w:r>
        <w:rPr>
          <w:spacing w:val="35"/>
          <w:w w:val="105"/>
        </w:rPr>
        <w:t xml:space="preserve"> </w:t>
      </w:r>
      <w:r>
        <w:rPr>
          <w:w w:val="105"/>
        </w:rPr>
        <w:t>pouring</w:t>
      </w:r>
      <w:r>
        <w:rPr>
          <w:spacing w:val="35"/>
          <w:w w:val="105"/>
        </w:rPr>
        <w:t xml:space="preserve"> </w:t>
      </w:r>
      <w:r>
        <w:rPr>
          <w:w w:val="105"/>
        </w:rPr>
        <w:t>billions</w:t>
      </w:r>
      <w:r>
        <w:rPr>
          <w:spacing w:val="35"/>
          <w:w w:val="105"/>
        </w:rPr>
        <w:t xml:space="preserve"> </w:t>
      </w:r>
      <w:r>
        <w:rPr>
          <w:w w:val="105"/>
        </w:rPr>
        <w:t>of</w:t>
      </w:r>
      <w:r>
        <w:rPr>
          <w:spacing w:val="31"/>
          <w:w w:val="105"/>
        </w:rPr>
        <w:t xml:space="preserve"> </w:t>
      </w:r>
      <w:r>
        <w:rPr>
          <w:w w:val="105"/>
        </w:rPr>
        <w:t>dollars</w:t>
      </w:r>
      <w:r>
        <w:rPr>
          <w:spacing w:val="39"/>
          <w:w w:val="105"/>
        </w:rPr>
        <w:t xml:space="preserve"> </w:t>
      </w:r>
      <w:r>
        <w:rPr>
          <w:w w:val="105"/>
        </w:rPr>
        <w:t>into</w:t>
      </w:r>
      <w:r>
        <w:rPr>
          <w:spacing w:val="31"/>
          <w:w w:val="105"/>
        </w:rPr>
        <w:t xml:space="preserve"> </w:t>
      </w:r>
      <w:r>
        <w:rPr>
          <w:w w:val="105"/>
        </w:rPr>
        <w:t>internet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/>
        <w:ind w:left="580"/>
      </w:pPr>
      <w:r>
        <w:rPr>
          <w:w w:val="105"/>
        </w:rPr>
        <w:t>advertising</w:t>
      </w:r>
      <w:r>
        <w:rPr>
          <w:spacing w:val="31"/>
          <w:w w:val="105"/>
        </w:rPr>
        <w:t xml:space="preserve"> </w:t>
      </w:r>
      <w:r>
        <w:rPr>
          <w:w w:val="105"/>
        </w:rPr>
        <w:t>to</w:t>
      </w:r>
      <w:r>
        <w:rPr>
          <w:spacing w:val="32"/>
          <w:w w:val="105"/>
        </w:rPr>
        <w:t xml:space="preserve"> </w:t>
      </w:r>
      <w:r>
        <w:rPr>
          <w:w w:val="105"/>
        </w:rPr>
        <w:t>obtain</w:t>
      </w:r>
      <w:r>
        <w:rPr>
          <w:spacing w:val="32"/>
          <w:w w:val="105"/>
        </w:rPr>
        <w:t xml:space="preserve"> </w:t>
      </w:r>
      <w:r>
        <w:rPr>
          <w:w w:val="105"/>
        </w:rPr>
        <w:t>greater</w:t>
      </w:r>
      <w:r>
        <w:rPr>
          <w:spacing w:val="36"/>
          <w:w w:val="105"/>
        </w:rPr>
        <w:t xml:space="preserve"> </w:t>
      </w:r>
      <w:r>
        <w:rPr>
          <w:w w:val="105"/>
        </w:rPr>
        <w:t>returns</w:t>
      </w:r>
      <w:r>
        <w:rPr>
          <w:spacing w:val="31"/>
          <w:w w:val="105"/>
        </w:rPr>
        <w:t xml:space="preserve"> </w:t>
      </w:r>
      <w:r>
        <w:rPr>
          <w:w w:val="105"/>
        </w:rPr>
        <w:t>on</w:t>
      </w:r>
      <w:r>
        <w:rPr>
          <w:spacing w:val="32"/>
          <w:w w:val="105"/>
        </w:rPr>
        <w:t xml:space="preserve"> </w:t>
      </w:r>
      <w:r>
        <w:rPr>
          <w:w w:val="105"/>
        </w:rPr>
        <w:t>investment</w:t>
      </w:r>
      <w:r>
        <w:rPr>
          <w:spacing w:val="32"/>
          <w:w w:val="105"/>
        </w:rPr>
        <w:t xml:space="preserve"> </w:t>
      </w:r>
      <w:r>
        <w:rPr>
          <w:w w:val="105"/>
        </w:rPr>
        <w:t>on</w:t>
      </w:r>
      <w:r>
        <w:rPr>
          <w:spacing w:val="32"/>
          <w:w w:val="105"/>
        </w:rPr>
        <w:t xml:space="preserve"> </w:t>
      </w:r>
      <w:r>
        <w:rPr>
          <w:w w:val="105"/>
        </w:rPr>
        <w:t>ads</w:t>
      </w:r>
      <w:r>
        <w:rPr>
          <w:spacing w:val="31"/>
          <w:w w:val="105"/>
        </w:rPr>
        <w:t xml:space="preserve"> </w:t>
      </w:r>
      <w:r>
        <w:rPr>
          <w:w w:val="105"/>
        </w:rPr>
        <w:t>(Edwards,</w:t>
      </w:r>
      <w:r>
        <w:rPr>
          <w:spacing w:val="32"/>
          <w:w w:val="105"/>
        </w:rPr>
        <w:t xml:space="preserve"> </w:t>
      </w:r>
      <w:r>
        <w:rPr>
          <w:w w:val="105"/>
        </w:rPr>
        <w:t>2005;</w:t>
      </w:r>
      <w:r>
        <w:rPr>
          <w:spacing w:val="36"/>
          <w:w w:val="105"/>
        </w:rPr>
        <w:t xml:space="preserve"> </w:t>
      </w:r>
      <w:r>
        <w:rPr>
          <w:w w:val="105"/>
        </w:rPr>
        <w:t>Joines</w:t>
      </w:r>
      <w:r>
        <w:rPr>
          <w:spacing w:val="35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36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/>
        <w:ind w:left="580"/>
      </w:pPr>
      <w:r>
        <w:rPr>
          <w:w w:val="105"/>
        </w:rPr>
        <w:t>2003).</w:t>
      </w:r>
    </w:p>
    <w:p>
      <w:pPr>
        <w:pStyle w:val="6"/>
      </w:pPr>
    </w:p>
    <w:p>
      <w:pPr>
        <w:pStyle w:val="6"/>
        <w:spacing w:before="4"/>
        <w:rPr>
          <w:sz w:val="19"/>
        </w:rPr>
      </w:pPr>
    </w:p>
    <w:p>
      <w:pPr>
        <w:pStyle w:val="6"/>
        <w:spacing w:before="1" w:line="491" w:lineRule="auto"/>
        <w:ind w:left="580" w:right="1183"/>
        <w:jc w:val="both"/>
      </w:pPr>
      <w:r>
        <w:rPr>
          <w:w w:val="105"/>
        </w:rPr>
        <w:t>Internet penetration in Nigeria is very low compared to Europe, South East Asia and the</w:t>
      </w:r>
      <w:r>
        <w:rPr>
          <w:spacing w:val="1"/>
          <w:w w:val="105"/>
        </w:rPr>
        <w:t xml:space="preserve"> </w:t>
      </w:r>
      <w:r>
        <w:rPr>
          <w:w w:val="105"/>
        </w:rPr>
        <w:t>United</w:t>
      </w:r>
      <w:r>
        <w:rPr>
          <w:spacing w:val="1"/>
          <w:w w:val="105"/>
        </w:rPr>
        <w:t xml:space="preserve"> </w:t>
      </w:r>
      <w:r>
        <w:rPr>
          <w:w w:val="105"/>
        </w:rPr>
        <w:t>States.</w:t>
      </w:r>
      <w:r>
        <w:rPr>
          <w:spacing w:val="1"/>
          <w:w w:val="105"/>
        </w:rPr>
        <w:t xml:space="preserve"> </w:t>
      </w:r>
      <w:r>
        <w:rPr>
          <w:w w:val="105"/>
        </w:rPr>
        <w:t>However,</w:t>
      </w:r>
      <w:r>
        <w:rPr>
          <w:spacing w:val="1"/>
          <w:w w:val="105"/>
        </w:rPr>
        <w:t xml:space="preserve"> </w:t>
      </w:r>
      <w:r>
        <w:rPr>
          <w:w w:val="105"/>
        </w:rPr>
        <w:t>many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internet</w:t>
      </w:r>
      <w:r>
        <w:rPr>
          <w:spacing w:val="1"/>
          <w:w w:val="105"/>
        </w:rPr>
        <w:t xml:space="preserve"> </w:t>
      </w:r>
      <w:r>
        <w:rPr>
          <w:w w:val="105"/>
        </w:rPr>
        <w:t>users</w:t>
      </w:r>
      <w:r>
        <w:rPr>
          <w:spacing w:val="1"/>
          <w:w w:val="105"/>
        </w:rPr>
        <w:t xml:space="preserve"> </w:t>
      </w:r>
      <w:r>
        <w:rPr>
          <w:w w:val="105"/>
        </w:rPr>
        <w:t>are</w:t>
      </w:r>
      <w:r>
        <w:rPr>
          <w:spacing w:val="1"/>
          <w:w w:val="105"/>
        </w:rPr>
        <w:t xml:space="preserve"> </w:t>
      </w:r>
      <w:r>
        <w:rPr>
          <w:w w:val="105"/>
        </w:rPr>
        <w:t>not</w:t>
      </w:r>
      <w:r>
        <w:rPr>
          <w:spacing w:val="1"/>
          <w:w w:val="105"/>
        </w:rPr>
        <w:t xml:space="preserve"> </w:t>
      </w:r>
      <w:r>
        <w:rPr>
          <w:w w:val="105"/>
        </w:rPr>
        <w:t>taking</w:t>
      </w:r>
      <w:r>
        <w:rPr>
          <w:spacing w:val="1"/>
          <w:w w:val="105"/>
        </w:rPr>
        <w:t xml:space="preserve"> </w:t>
      </w:r>
      <w:r>
        <w:rPr>
          <w:w w:val="105"/>
        </w:rPr>
        <w:t>advantage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opportunities</w:t>
      </w:r>
      <w:r>
        <w:rPr>
          <w:spacing w:val="-6"/>
          <w:w w:val="105"/>
        </w:rPr>
        <w:t xml:space="preserve"> </w:t>
      </w:r>
      <w:r>
        <w:rPr>
          <w:w w:val="105"/>
        </w:rPr>
        <w:t>afforded</w:t>
      </w:r>
      <w:r>
        <w:rPr>
          <w:spacing w:val="-6"/>
          <w:w w:val="105"/>
        </w:rPr>
        <w:t xml:space="preserve"> </w:t>
      </w:r>
      <w:r>
        <w:rPr>
          <w:w w:val="105"/>
        </w:rPr>
        <w:t>by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internet,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1"/>
          <w:w w:val="105"/>
        </w:rPr>
        <w:t xml:space="preserve"> </w:t>
      </w:r>
      <w:r>
        <w:rPr>
          <w:w w:val="105"/>
        </w:rPr>
        <w:t>purchase</w:t>
      </w:r>
      <w:r>
        <w:rPr>
          <w:spacing w:val="-5"/>
          <w:w w:val="105"/>
        </w:rPr>
        <w:t xml:space="preserve"> </w:t>
      </w:r>
      <w:r>
        <w:rPr>
          <w:w w:val="105"/>
        </w:rPr>
        <w:t>what</w:t>
      </w:r>
      <w:r>
        <w:rPr>
          <w:spacing w:val="-6"/>
          <w:w w:val="105"/>
        </w:rPr>
        <w:t xml:space="preserve"> </w:t>
      </w:r>
      <w:r>
        <w:rPr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w w:val="105"/>
        </w:rPr>
        <w:t>need.</w:t>
      </w:r>
      <w:r>
        <w:rPr>
          <w:spacing w:val="-1"/>
          <w:w w:val="105"/>
        </w:rPr>
        <w:t xml:space="preserve"> </w:t>
      </w:r>
      <w:r>
        <w:rPr>
          <w:w w:val="105"/>
        </w:rPr>
        <w:t>Even</w:t>
      </w:r>
      <w:r>
        <w:rPr>
          <w:spacing w:val="-5"/>
          <w:w w:val="105"/>
        </w:rPr>
        <w:t xml:space="preserve"> </w:t>
      </w:r>
      <w:r>
        <w:rPr>
          <w:w w:val="105"/>
        </w:rPr>
        <w:t>though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1"/>
          <w:w w:val="105"/>
        </w:rPr>
        <w:t xml:space="preserve"> </w:t>
      </w:r>
      <w:r>
        <w:rPr>
          <w:w w:val="105"/>
        </w:rPr>
        <w:t>users</w:t>
      </w:r>
      <w:r>
        <w:rPr>
          <w:spacing w:val="-60"/>
          <w:w w:val="105"/>
        </w:rPr>
        <w:t xml:space="preserve"> </w:t>
      </w:r>
      <w:r>
        <w:t>have increased; yet, the influence of online advertisements towards forming positive purchase</w:t>
      </w:r>
      <w:r>
        <w:rPr>
          <w:spacing w:val="1"/>
        </w:rPr>
        <w:t xml:space="preserve"> </w:t>
      </w:r>
      <w:r>
        <w:rPr>
          <w:w w:val="105"/>
        </w:rPr>
        <w:t>intentions</w:t>
      </w:r>
      <w:r>
        <w:rPr>
          <w:spacing w:val="-1"/>
          <w:w w:val="105"/>
        </w:rPr>
        <w:t xml:space="preserve"> </w:t>
      </w:r>
      <w:r>
        <w:rPr>
          <w:w w:val="105"/>
        </w:rPr>
        <w:t>needs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be</w:t>
      </w:r>
      <w:r>
        <w:rPr>
          <w:spacing w:val="-1"/>
          <w:w w:val="105"/>
        </w:rPr>
        <w:t xml:space="preserve"> </w:t>
      </w:r>
      <w:r>
        <w:rPr>
          <w:w w:val="105"/>
        </w:rPr>
        <w:t>studied to</w:t>
      </w:r>
      <w:r>
        <w:rPr>
          <w:spacing w:val="-6"/>
          <w:w w:val="105"/>
        </w:rPr>
        <w:t xml:space="preserve"> </w:t>
      </w:r>
      <w:r>
        <w:rPr>
          <w:w w:val="105"/>
        </w:rPr>
        <w:t>assist advertisers</w:t>
      </w:r>
      <w:r>
        <w:rPr>
          <w:spacing w:val="-1"/>
          <w:w w:val="105"/>
        </w:rPr>
        <w:t xml:space="preserve"> </w:t>
      </w:r>
      <w:r>
        <w:rPr>
          <w:w w:val="105"/>
        </w:rPr>
        <w:t>in using</w:t>
      </w:r>
      <w:r>
        <w:rPr>
          <w:spacing w:val="-6"/>
          <w:w w:val="105"/>
        </w:rPr>
        <w:t xml:space="preserve"> </w:t>
      </w:r>
      <w:r>
        <w:rPr>
          <w:w w:val="105"/>
        </w:rPr>
        <w:t>online advertisements</w:t>
      </w:r>
      <w:r>
        <w:rPr>
          <w:spacing w:val="-1"/>
          <w:w w:val="105"/>
        </w:rPr>
        <w:t xml:space="preserve"> </w:t>
      </w:r>
      <w:r>
        <w:rPr>
          <w:w w:val="105"/>
        </w:rPr>
        <w:t>effectively</w:t>
      </w:r>
      <w:r>
        <w:rPr>
          <w:spacing w:val="-61"/>
          <w:w w:val="105"/>
        </w:rPr>
        <w:t xml:space="preserve"> </w:t>
      </w:r>
      <w:r>
        <w:rPr>
          <w:w w:val="105"/>
        </w:rPr>
        <w:t>in</w:t>
      </w:r>
      <w:r>
        <w:rPr>
          <w:spacing w:val="-3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marketing</w:t>
      </w:r>
      <w:r>
        <w:rPr>
          <w:spacing w:val="-2"/>
          <w:w w:val="105"/>
        </w:rPr>
        <w:t xml:space="preserve"> </w:t>
      </w:r>
      <w:r>
        <w:rPr>
          <w:w w:val="105"/>
        </w:rPr>
        <w:t>campaigns.</w:t>
      </w:r>
    </w:p>
    <w:p>
      <w:pPr>
        <w:pStyle w:val="6"/>
        <w:spacing w:before="213" w:line="491" w:lineRule="auto"/>
        <w:ind w:left="580" w:right="1188"/>
        <w:jc w:val="both"/>
      </w:pPr>
      <w:r>
        <w:rPr>
          <w:w w:val="105"/>
        </w:rPr>
        <w:t>While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lot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research</w:t>
      </w:r>
      <w:r>
        <w:rPr>
          <w:spacing w:val="1"/>
          <w:w w:val="105"/>
        </w:rPr>
        <w:t xml:space="preserve"> </w:t>
      </w:r>
      <w:r>
        <w:rPr>
          <w:w w:val="105"/>
        </w:rPr>
        <w:t>has</w:t>
      </w:r>
      <w:r>
        <w:rPr>
          <w:spacing w:val="1"/>
          <w:w w:val="105"/>
        </w:rPr>
        <w:t xml:space="preserve"> </w:t>
      </w:r>
      <w:r>
        <w:rPr>
          <w:w w:val="105"/>
        </w:rPr>
        <w:t>been</w:t>
      </w:r>
      <w:r>
        <w:rPr>
          <w:spacing w:val="1"/>
          <w:w w:val="105"/>
        </w:rPr>
        <w:t xml:space="preserve"> </w:t>
      </w:r>
      <w:r>
        <w:rPr>
          <w:w w:val="105"/>
        </w:rPr>
        <w:t>done</w:t>
      </w:r>
      <w:r>
        <w:rPr>
          <w:spacing w:val="1"/>
          <w:w w:val="105"/>
        </w:rPr>
        <w:t xml:space="preserve"> </w:t>
      </w:r>
      <w:r>
        <w:rPr>
          <w:w w:val="105"/>
        </w:rPr>
        <w:t>on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advertising,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effectiveness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 in Abia State and Nigeria is a segment that has been missing from these</w:t>
      </w:r>
      <w:r>
        <w:rPr>
          <w:spacing w:val="1"/>
          <w:w w:val="105"/>
        </w:rPr>
        <w:t xml:space="preserve"> </w:t>
      </w:r>
      <w:r>
        <w:rPr>
          <w:w w:val="105"/>
        </w:rPr>
        <w:t>studies. Also, understanding the factors that influence online advertisement effectiveness is</w:t>
      </w:r>
      <w:r>
        <w:rPr>
          <w:spacing w:val="1"/>
          <w:w w:val="105"/>
        </w:rPr>
        <w:t xml:space="preserve"> </w:t>
      </w:r>
      <w:r>
        <w:rPr>
          <w:w w:val="105"/>
        </w:rPr>
        <w:t>crucial. While much research has addressed this issue, few studies have considered the case</w:t>
      </w:r>
      <w:r>
        <w:rPr>
          <w:spacing w:val="-60"/>
          <w:w w:val="105"/>
        </w:rPr>
        <w:t xml:space="preserve"> </w:t>
      </w:r>
      <w:r>
        <w:rPr>
          <w:w w:val="105"/>
        </w:rPr>
        <w:t>of</w:t>
      </w:r>
      <w:r>
        <w:rPr>
          <w:spacing w:val="21"/>
          <w:w w:val="105"/>
        </w:rPr>
        <w:t xml:space="preserve"> </w:t>
      </w:r>
      <w:r>
        <w:rPr>
          <w:w w:val="105"/>
        </w:rPr>
        <w:t>developing</w:t>
      </w:r>
      <w:r>
        <w:rPr>
          <w:spacing w:val="25"/>
          <w:w w:val="105"/>
        </w:rPr>
        <w:t xml:space="preserve"> </w:t>
      </w:r>
      <w:r>
        <w:rPr>
          <w:w w:val="105"/>
        </w:rPr>
        <w:t>countries,</w:t>
      </w:r>
      <w:r>
        <w:rPr>
          <w:spacing w:val="26"/>
          <w:w w:val="105"/>
        </w:rPr>
        <w:t xml:space="preserve"> </w:t>
      </w:r>
      <w:r>
        <w:rPr>
          <w:w w:val="105"/>
        </w:rPr>
        <w:t>as</w:t>
      </w:r>
      <w:r>
        <w:rPr>
          <w:spacing w:val="26"/>
          <w:w w:val="105"/>
        </w:rPr>
        <w:t xml:space="preserve"> </w:t>
      </w:r>
      <w:r>
        <w:rPr>
          <w:w w:val="105"/>
        </w:rPr>
        <w:t>in</w:t>
      </w:r>
      <w:r>
        <w:rPr>
          <w:spacing w:val="21"/>
          <w:w w:val="105"/>
        </w:rPr>
        <w:t xml:space="preserve"> </w:t>
      </w:r>
      <w:r>
        <w:rPr>
          <w:w w:val="105"/>
        </w:rPr>
        <w:t>Nigeria</w:t>
      </w:r>
      <w:r>
        <w:rPr>
          <w:spacing w:val="21"/>
          <w:w w:val="105"/>
        </w:rPr>
        <w:t xml:space="preserve"> </w:t>
      </w:r>
      <w:r>
        <w:rPr>
          <w:w w:val="105"/>
        </w:rPr>
        <w:t>and</w:t>
      </w:r>
      <w:r>
        <w:rPr>
          <w:spacing w:val="26"/>
          <w:w w:val="105"/>
        </w:rPr>
        <w:t xml:space="preserve"> </w:t>
      </w:r>
      <w:r>
        <w:rPr>
          <w:w w:val="105"/>
        </w:rPr>
        <w:t>Abia</w:t>
      </w:r>
      <w:r>
        <w:rPr>
          <w:spacing w:val="26"/>
          <w:w w:val="105"/>
        </w:rPr>
        <w:t xml:space="preserve"> </w:t>
      </w:r>
      <w:r>
        <w:rPr>
          <w:w w:val="105"/>
        </w:rPr>
        <w:t>State</w:t>
      </w:r>
      <w:r>
        <w:rPr>
          <w:spacing w:val="21"/>
          <w:w w:val="105"/>
        </w:rPr>
        <w:t xml:space="preserve"> </w:t>
      </w:r>
      <w:r>
        <w:rPr>
          <w:w w:val="105"/>
        </w:rPr>
        <w:t>in</w:t>
      </w:r>
      <w:r>
        <w:rPr>
          <w:spacing w:val="26"/>
          <w:w w:val="105"/>
        </w:rPr>
        <w:t xml:space="preserve"> </w:t>
      </w:r>
      <w:r>
        <w:rPr>
          <w:w w:val="105"/>
        </w:rPr>
        <w:t>particular.</w:t>
      </w:r>
      <w:r>
        <w:rPr>
          <w:spacing w:val="25"/>
          <w:w w:val="105"/>
        </w:rPr>
        <w:t xml:space="preserve"> </w:t>
      </w:r>
      <w:r>
        <w:rPr>
          <w:w w:val="105"/>
        </w:rPr>
        <w:t>This</w:t>
      </w:r>
      <w:r>
        <w:rPr>
          <w:spacing w:val="26"/>
          <w:w w:val="105"/>
        </w:rPr>
        <w:t xml:space="preserve"> </w:t>
      </w:r>
      <w:r>
        <w:rPr>
          <w:w w:val="105"/>
        </w:rPr>
        <w:t>project</w:t>
      </w:r>
      <w:r>
        <w:rPr>
          <w:spacing w:val="26"/>
          <w:w w:val="105"/>
        </w:rPr>
        <w:t xml:space="preserve"> </w:t>
      </w:r>
      <w:r>
        <w:rPr>
          <w:w w:val="105"/>
        </w:rPr>
        <w:t>therefore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1"/>
        <w:jc w:val="both"/>
      </w:pPr>
      <w:r>
        <w:rPr>
          <w:w w:val="105"/>
        </w:rPr>
        <w:t>seeks to explore the factors that contribute to the effectiveness of online advertisements and</w:t>
      </w:r>
      <w:r>
        <w:rPr>
          <w:spacing w:val="-60"/>
          <w:w w:val="105"/>
        </w:rPr>
        <w:t xml:space="preserve"> </w:t>
      </w:r>
      <w:r>
        <w:rPr>
          <w:w w:val="105"/>
        </w:rPr>
        <w:t>how</w:t>
      </w:r>
      <w:r>
        <w:rPr>
          <w:spacing w:val="-14"/>
          <w:w w:val="105"/>
        </w:rPr>
        <w:t xml:space="preserve"> </w:t>
      </w:r>
      <w:r>
        <w:rPr>
          <w:w w:val="105"/>
        </w:rPr>
        <w:t>it</w:t>
      </w:r>
      <w:r>
        <w:rPr>
          <w:spacing w:val="-14"/>
          <w:w w:val="105"/>
        </w:rPr>
        <w:t xml:space="preserve"> </w:t>
      </w:r>
      <w:r>
        <w:rPr>
          <w:w w:val="105"/>
        </w:rPr>
        <w:t>affects</w:t>
      </w:r>
      <w:r>
        <w:rPr>
          <w:spacing w:val="-14"/>
          <w:w w:val="105"/>
        </w:rPr>
        <w:t xml:space="preserve"> </w:t>
      </w:r>
      <w:r>
        <w:rPr>
          <w:w w:val="105"/>
        </w:rPr>
        <w:t>consumer</w:t>
      </w:r>
      <w:r>
        <w:rPr>
          <w:spacing w:val="-13"/>
          <w:w w:val="105"/>
        </w:rPr>
        <w:t xml:space="preserve"> </w:t>
      </w:r>
      <w:r>
        <w:rPr>
          <w:w w:val="105"/>
        </w:rPr>
        <w:t>purchasing</w:t>
      </w:r>
      <w:r>
        <w:rPr>
          <w:spacing w:val="-14"/>
          <w:w w:val="105"/>
        </w:rPr>
        <w:t xml:space="preserve"> </w:t>
      </w:r>
      <w:r>
        <w:rPr>
          <w:w w:val="105"/>
        </w:rPr>
        <w:t>intention</w:t>
      </w:r>
      <w:r>
        <w:rPr>
          <w:spacing w:val="-14"/>
          <w:w w:val="105"/>
        </w:rPr>
        <w:t xml:space="preserve"> </w:t>
      </w:r>
      <w:r>
        <w:rPr>
          <w:w w:val="105"/>
        </w:rPr>
        <w:t>from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perspective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developing</w:t>
      </w:r>
      <w:r>
        <w:rPr>
          <w:spacing w:val="-13"/>
          <w:w w:val="105"/>
        </w:rPr>
        <w:t xml:space="preserve"> </w:t>
      </w:r>
      <w:r>
        <w:rPr>
          <w:w w:val="105"/>
        </w:rPr>
        <w:t>countries.</w:t>
      </w:r>
    </w:p>
    <w:p>
      <w:pPr>
        <w:pStyle w:val="6"/>
        <w:spacing w:before="210" w:line="491" w:lineRule="auto"/>
        <w:ind w:left="580" w:right="1186"/>
        <w:jc w:val="both"/>
      </w:pPr>
      <w:r>
        <w:rPr>
          <w:w w:val="105"/>
        </w:rPr>
        <w:t>Again, in spite of the popularity of advertising on the internet, a lot of studies has not being</w:t>
      </w:r>
      <w:r>
        <w:rPr>
          <w:spacing w:val="1"/>
          <w:w w:val="105"/>
        </w:rPr>
        <w:t xml:space="preserve"> </w:t>
      </w:r>
      <w:r>
        <w:rPr>
          <w:w w:val="105"/>
        </w:rPr>
        <w:t>conducted which addresses the key issues regarding the effectiveness of online advertising,</w:t>
      </w:r>
      <w:r>
        <w:rPr>
          <w:spacing w:val="1"/>
          <w:w w:val="105"/>
        </w:rPr>
        <w:t xml:space="preserve"> </w:t>
      </w:r>
      <w:r>
        <w:rPr>
          <w:w w:val="105"/>
        </w:rPr>
        <w:t>especially the impact it has on the purchase behaviour of users. Studies conducted on the</w:t>
      </w:r>
      <w:r>
        <w:rPr>
          <w:spacing w:val="1"/>
          <w:w w:val="105"/>
        </w:rPr>
        <w:t xml:space="preserve"> </w:t>
      </w:r>
      <w:r>
        <w:rPr>
          <w:w w:val="105"/>
        </w:rPr>
        <w:t>attitude of online users towards online advertising are mainly found in the US, Asia and</w:t>
      </w:r>
      <w:r>
        <w:rPr>
          <w:spacing w:val="1"/>
          <w:w w:val="105"/>
        </w:rPr>
        <w:t xml:space="preserve"> </w:t>
      </w:r>
      <w:r>
        <w:rPr>
          <w:w w:val="105"/>
        </w:rPr>
        <w:t>Europe (Bakshi and Gupta, 2013). However, since attitudes and behaviours differ across</w:t>
      </w:r>
      <w:r>
        <w:rPr>
          <w:spacing w:val="1"/>
          <w:w w:val="105"/>
        </w:rPr>
        <w:t xml:space="preserve"> </w:t>
      </w:r>
      <w:r>
        <w:rPr>
          <w:w w:val="105"/>
        </w:rPr>
        <w:t>cultures, it is worthwhile to study consumer attitude from the perspective of developing</w:t>
      </w:r>
      <w:r>
        <w:rPr>
          <w:spacing w:val="1"/>
          <w:w w:val="105"/>
        </w:rPr>
        <w:t xml:space="preserve"> </w:t>
      </w:r>
      <w:r>
        <w:rPr>
          <w:w w:val="105"/>
        </w:rPr>
        <w:t>country like Nigeria. In spite of the remarkable opportunities offered by online advertising,</w:t>
      </w:r>
      <w:r>
        <w:rPr>
          <w:spacing w:val="1"/>
          <w:w w:val="105"/>
        </w:rPr>
        <w:t xml:space="preserve"> </w:t>
      </w:r>
      <w:r>
        <w:rPr>
          <w:w w:val="105"/>
        </w:rPr>
        <w:t>the attitude and behaviour of Nigerian online users towards online advertising remains</w:t>
      </w:r>
      <w:r>
        <w:rPr>
          <w:spacing w:val="1"/>
          <w:w w:val="105"/>
        </w:rPr>
        <w:t xml:space="preserve"> </w:t>
      </w:r>
      <w:r>
        <w:rPr>
          <w:w w:val="105"/>
        </w:rPr>
        <w:t>unclear.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w w:val="105"/>
        </w:rPr>
        <w:t>end,</w:t>
      </w:r>
      <w:r>
        <w:rPr>
          <w:spacing w:val="-6"/>
          <w:w w:val="105"/>
        </w:rPr>
        <w:t xml:space="preserve"> </w:t>
      </w:r>
      <w:r>
        <w:rPr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w w:val="105"/>
        </w:rPr>
        <w:t>study</w:t>
      </w:r>
      <w:r>
        <w:rPr>
          <w:spacing w:val="-6"/>
          <w:w w:val="105"/>
        </w:rPr>
        <w:t xml:space="preserve"> </w:t>
      </w:r>
      <w:r>
        <w:rPr>
          <w:w w:val="105"/>
        </w:rPr>
        <w:t>attempts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w w:val="105"/>
        </w:rPr>
        <w:t>investigate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effectiveness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1"/>
          <w:w w:val="105"/>
        </w:rPr>
        <w:t xml:space="preserve"> </w:t>
      </w:r>
      <w:r>
        <w:rPr>
          <w:w w:val="105"/>
        </w:rPr>
        <w:t>using a Effects of Online Advertisement on Consumer Buying Behaviour: Case Study of</w:t>
      </w:r>
      <w:r>
        <w:rPr>
          <w:spacing w:val="1"/>
          <w:w w:val="105"/>
        </w:rPr>
        <w:t xml:space="preserve"> </w:t>
      </w:r>
      <w:r>
        <w:rPr>
          <w:w w:val="105"/>
        </w:rPr>
        <w:t>Konga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Shop</w:t>
      </w:r>
      <w:r>
        <w:rPr>
          <w:spacing w:val="-3"/>
          <w:w w:val="105"/>
        </w:rPr>
        <w:t xml:space="preserve"> </w:t>
      </w:r>
      <w:r>
        <w:rPr>
          <w:w w:val="105"/>
        </w:rPr>
        <w:t>(</w:t>
      </w:r>
      <w:r>
        <w:rPr>
          <w:color w:val="0462C1"/>
          <w:w w:val="105"/>
          <w:u w:val="thick" w:color="0462C0"/>
        </w:rPr>
        <w:t>www.konga.com</w:t>
      </w:r>
      <w:r>
        <w:rPr>
          <w:w w:val="105"/>
        </w:rPr>
        <w:t>).</w:t>
      </w:r>
    </w:p>
    <w:p>
      <w:pPr>
        <w:pStyle w:val="6"/>
        <w:spacing w:before="66" w:line="491" w:lineRule="auto"/>
        <w:ind w:left="580" w:right="1189"/>
        <w:jc w:val="both"/>
      </w:pPr>
      <w:r>
        <w:rPr>
          <w:w w:val="105"/>
        </w:rPr>
        <w:t>Thus,</w:t>
      </w:r>
      <w:r>
        <w:rPr>
          <w:spacing w:val="-2"/>
          <w:w w:val="105"/>
        </w:rPr>
        <w:t xml:space="preserve"> </w:t>
      </w:r>
      <w:r>
        <w:rPr>
          <w:w w:val="105"/>
        </w:rPr>
        <w:t>understanding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mechanisms</w:t>
      </w:r>
      <w:r>
        <w:rPr>
          <w:spacing w:val="-1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shopping</w:t>
      </w:r>
      <w:r>
        <w:rPr>
          <w:spacing w:val="-1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consumer</w:t>
      </w:r>
      <w:r>
        <w:rPr>
          <w:spacing w:val="-6"/>
          <w:w w:val="105"/>
        </w:rPr>
        <w:t xml:space="preserve"> </w:t>
      </w:r>
      <w:r>
        <w:rPr>
          <w:w w:val="105"/>
        </w:rPr>
        <w:t>behavior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Abia</w:t>
      </w:r>
      <w:r>
        <w:rPr>
          <w:spacing w:val="-61"/>
          <w:w w:val="105"/>
        </w:rPr>
        <w:t xml:space="preserve"> </w:t>
      </w:r>
      <w:r>
        <w:rPr>
          <w:w w:val="105"/>
        </w:rPr>
        <w:t>State,</w:t>
      </w:r>
      <w:r>
        <w:rPr>
          <w:spacing w:val="-3"/>
          <w:w w:val="105"/>
        </w:rPr>
        <w:t xml:space="preserve"> </w:t>
      </w:r>
      <w:r>
        <w:rPr>
          <w:w w:val="105"/>
        </w:rPr>
        <w:t>Nigeria</w:t>
      </w:r>
      <w:r>
        <w:rPr>
          <w:spacing w:val="-3"/>
          <w:w w:val="105"/>
        </w:rPr>
        <w:t xml:space="preserve"> </w:t>
      </w:r>
      <w:r>
        <w:rPr>
          <w:w w:val="105"/>
        </w:rPr>
        <w:t>is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priority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research.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209" w:after="0" w:line="240" w:lineRule="auto"/>
        <w:ind w:left="1320" w:right="0" w:hanging="741"/>
        <w:jc w:val="left"/>
      </w:pPr>
      <w:bookmarkStart w:id="5" w:name="_TOC_250033"/>
      <w:r>
        <w:rPr>
          <w:w w:val="105"/>
        </w:rPr>
        <w:t>Objectives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bookmarkEnd w:id="5"/>
      <w:r>
        <w:rPr>
          <w:w w:val="105"/>
        </w:rPr>
        <w:t>Study</w:t>
      </w:r>
    </w:p>
    <w:p>
      <w:pPr>
        <w:pStyle w:val="6"/>
        <w:spacing w:before="178" w:line="491" w:lineRule="auto"/>
        <w:ind w:left="580" w:right="1182"/>
        <w:jc w:val="both"/>
      </w:pPr>
      <w:r>
        <w:rPr>
          <w:w w:val="105"/>
        </w:rPr>
        <w:t>The broad objective of this project is to evaluate the effects of online advertisement on</w:t>
      </w:r>
      <w:r>
        <w:rPr>
          <w:spacing w:val="1"/>
          <w:w w:val="105"/>
        </w:rPr>
        <w:t xml:space="preserve"> </w:t>
      </w:r>
      <w:r>
        <w:rPr>
          <w:w w:val="105"/>
        </w:rPr>
        <w:t>consumer buying behaviour, using the Konga Online Shop (www.konga.com) as a case</w:t>
      </w:r>
      <w:r>
        <w:rPr>
          <w:spacing w:val="1"/>
          <w:w w:val="105"/>
        </w:rPr>
        <w:t xml:space="preserve"> </w:t>
      </w:r>
      <w:r>
        <w:rPr>
          <w:w w:val="105"/>
        </w:rPr>
        <w:t>study.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specific</w:t>
      </w:r>
      <w:r>
        <w:rPr>
          <w:spacing w:val="-3"/>
          <w:w w:val="105"/>
        </w:rPr>
        <w:t xml:space="preserve"> </w:t>
      </w:r>
      <w:r>
        <w:rPr>
          <w:w w:val="105"/>
        </w:rPr>
        <w:t>objectives</w:t>
      </w:r>
      <w:r>
        <w:rPr>
          <w:spacing w:val="-3"/>
          <w:w w:val="105"/>
        </w:rPr>
        <w:t xml:space="preserve"> </w:t>
      </w:r>
      <w:r>
        <w:rPr>
          <w:w w:val="105"/>
        </w:rPr>
        <w:t>will</w:t>
      </w:r>
      <w:r>
        <w:rPr>
          <w:spacing w:val="-3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to:</w:t>
      </w:r>
    </w:p>
    <w:p>
      <w:pPr>
        <w:pStyle w:val="12"/>
        <w:numPr>
          <w:ilvl w:val="2"/>
          <w:numId w:val="6"/>
        </w:numPr>
        <w:tabs>
          <w:tab w:val="left" w:pos="1322"/>
          <w:tab w:val="left" w:pos="1323"/>
        </w:tabs>
        <w:spacing w:before="210" w:after="0" w:line="240" w:lineRule="auto"/>
        <w:ind w:left="1322" w:right="0" w:hanging="500"/>
        <w:jc w:val="left"/>
        <w:rPr>
          <w:sz w:val="24"/>
        </w:rPr>
      </w:pPr>
      <w:r>
        <w:rPr>
          <w:w w:val="105"/>
          <w:sz w:val="24"/>
        </w:rPr>
        <w:t>examine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socio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economic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characteristics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respondents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study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area;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6"/>
        </w:numPr>
        <w:tabs>
          <w:tab w:val="left" w:pos="1321"/>
          <w:tab w:val="left" w:pos="1322"/>
        </w:tabs>
        <w:spacing w:before="0" w:after="0" w:line="240" w:lineRule="auto"/>
        <w:ind w:left="1321" w:right="0" w:hanging="569"/>
        <w:jc w:val="left"/>
        <w:rPr>
          <w:sz w:val="24"/>
        </w:rPr>
      </w:pPr>
      <w:r>
        <w:rPr>
          <w:sz w:val="24"/>
        </w:rPr>
        <w:t>ascertain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r>
        <w:rPr>
          <w:sz w:val="24"/>
        </w:rPr>
        <w:t>disposition</w:t>
      </w:r>
      <w:r>
        <w:rPr>
          <w:spacing w:val="19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consumers</w:t>
      </w:r>
      <w:r>
        <w:rPr>
          <w:spacing w:val="19"/>
          <w:sz w:val="24"/>
        </w:rPr>
        <w:t xml:space="preserve"> </w:t>
      </w:r>
      <w:r>
        <w:rPr>
          <w:sz w:val="24"/>
        </w:rPr>
        <w:t>towards</w:t>
      </w:r>
      <w:r>
        <w:rPr>
          <w:spacing w:val="18"/>
          <w:sz w:val="24"/>
        </w:rPr>
        <w:t xml:space="preserve"> </w:t>
      </w:r>
      <w:r>
        <w:rPr>
          <w:sz w:val="24"/>
        </w:rPr>
        <w:t>online</w:t>
      </w:r>
      <w:r>
        <w:rPr>
          <w:spacing w:val="18"/>
          <w:sz w:val="24"/>
        </w:rPr>
        <w:t xml:space="preserve"> </w:t>
      </w:r>
      <w:r>
        <w:rPr>
          <w:sz w:val="24"/>
        </w:rPr>
        <w:t>advertisement</w:t>
      </w:r>
      <w:r>
        <w:rPr>
          <w:spacing w:val="19"/>
          <w:sz w:val="24"/>
        </w:rPr>
        <w:t xml:space="preserve"> </w:t>
      </w:r>
      <w:r>
        <w:rPr>
          <w:sz w:val="24"/>
        </w:rPr>
        <w:t>in</w:t>
      </w:r>
      <w:r>
        <w:rPr>
          <w:spacing w:val="18"/>
          <w:sz w:val="24"/>
        </w:rPr>
        <w:t xml:space="preserve"> </w:t>
      </w:r>
      <w:r>
        <w:rPr>
          <w:sz w:val="24"/>
        </w:rPr>
        <w:t>Abia</w:t>
      </w:r>
      <w:r>
        <w:rPr>
          <w:spacing w:val="19"/>
          <w:sz w:val="24"/>
        </w:rPr>
        <w:t xml:space="preserve"> </w:t>
      </w:r>
      <w:r>
        <w:rPr>
          <w:sz w:val="24"/>
        </w:rPr>
        <w:t>State;</w:t>
      </w:r>
    </w:p>
    <w:p>
      <w:pPr>
        <w:pStyle w:val="6"/>
        <w:spacing w:before="9"/>
      </w:pPr>
    </w:p>
    <w:p>
      <w:pPr>
        <w:pStyle w:val="12"/>
        <w:numPr>
          <w:ilvl w:val="2"/>
          <w:numId w:val="6"/>
        </w:numPr>
        <w:tabs>
          <w:tab w:val="left" w:pos="1320"/>
          <w:tab w:val="left" w:pos="1321"/>
        </w:tabs>
        <w:spacing w:before="0" w:after="0" w:line="494" w:lineRule="auto"/>
        <w:ind w:left="1320" w:right="1190" w:hanging="637"/>
        <w:jc w:val="left"/>
        <w:rPr>
          <w:sz w:val="24"/>
        </w:rPr>
      </w:pPr>
      <w:r>
        <w:rPr>
          <w:w w:val="105"/>
          <w:sz w:val="24"/>
        </w:rPr>
        <w:t>examine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influence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advertisement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characteristics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consumer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buying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behaviour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Abia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State;</w:t>
      </w:r>
    </w:p>
    <w:p>
      <w:pPr>
        <w:spacing w:after="0" w:line="494" w:lineRule="auto"/>
        <w:jc w:val="left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12"/>
        <w:numPr>
          <w:ilvl w:val="2"/>
          <w:numId w:val="6"/>
        </w:numPr>
        <w:tabs>
          <w:tab w:val="left" w:pos="1307"/>
          <w:tab w:val="left" w:pos="1308"/>
        </w:tabs>
        <w:spacing w:before="0" w:after="0" w:line="240" w:lineRule="auto"/>
        <w:ind w:left="1307" w:right="0" w:hanging="624"/>
        <w:jc w:val="left"/>
        <w:rPr>
          <w:sz w:val="24"/>
        </w:rPr>
      </w:pPr>
      <w:r>
        <w:rPr>
          <w:sz w:val="24"/>
        </w:rPr>
        <w:t>analyze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r>
        <w:rPr>
          <w:sz w:val="24"/>
        </w:rPr>
        <w:t>effect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online</w:t>
      </w:r>
      <w:r>
        <w:rPr>
          <w:spacing w:val="19"/>
          <w:sz w:val="24"/>
        </w:rPr>
        <w:t xml:space="preserve"> </w:t>
      </w:r>
      <w:r>
        <w:rPr>
          <w:sz w:val="24"/>
        </w:rPr>
        <w:t>advertisement</w:t>
      </w:r>
      <w:r>
        <w:rPr>
          <w:spacing w:val="18"/>
          <w:sz w:val="24"/>
        </w:rPr>
        <w:t xml:space="preserve"> </w:t>
      </w:r>
      <w:r>
        <w:rPr>
          <w:sz w:val="24"/>
        </w:rPr>
        <w:t>on</w:t>
      </w:r>
      <w:r>
        <w:rPr>
          <w:spacing w:val="18"/>
          <w:sz w:val="24"/>
        </w:rPr>
        <w:t xml:space="preserve"> </w:t>
      </w:r>
      <w:r>
        <w:rPr>
          <w:sz w:val="24"/>
        </w:rPr>
        <w:t>consumer</w:t>
      </w:r>
      <w:r>
        <w:rPr>
          <w:spacing w:val="18"/>
          <w:sz w:val="24"/>
        </w:rPr>
        <w:t xml:space="preserve"> </w:t>
      </w:r>
      <w:r>
        <w:rPr>
          <w:sz w:val="24"/>
        </w:rPr>
        <w:t>buying</w:t>
      </w:r>
      <w:r>
        <w:rPr>
          <w:spacing w:val="18"/>
          <w:sz w:val="24"/>
        </w:rPr>
        <w:t xml:space="preserve"> </w:t>
      </w:r>
      <w:r>
        <w:rPr>
          <w:sz w:val="24"/>
        </w:rPr>
        <w:t>behaviour;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6"/>
        </w:numPr>
        <w:tabs>
          <w:tab w:val="left" w:pos="1308"/>
          <w:tab w:val="left" w:pos="1309"/>
        </w:tabs>
        <w:spacing w:before="0" w:after="0" w:line="494" w:lineRule="auto"/>
        <w:ind w:left="1320" w:right="1210" w:hanging="567"/>
        <w:jc w:val="left"/>
        <w:rPr>
          <w:sz w:val="24"/>
        </w:rPr>
      </w:pPr>
      <w:r>
        <w:rPr>
          <w:w w:val="105"/>
          <w:sz w:val="24"/>
        </w:rPr>
        <w:t>determine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effect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(www.konga.com)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website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features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consumer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buying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behaviour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study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area;</w:t>
      </w:r>
    </w:p>
    <w:p>
      <w:pPr>
        <w:pStyle w:val="12"/>
        <w:numPr>
          <w:ilvl w:val="2"/>
          <w:numId w:val="6"/>
        </w:numPr>
        <w:tabs>
          <w:tab w:val="left" w:pos="1307"/>
          <w:tab w:val="left" w:pos="1308"/>
        </w:tabs>
        <w:spacing w:before="0" w:after="0" w:line="494" w:lineRule="auto"/>
        <w:ind w:left="1320" w:right="1202" w:hanging="637"/>
        <w:jc w:val="left"/>
        <w:rPr>
          <w:sz w:val="24"/>
        </w:rPr>
      </w:pPr>
      <w:r>
        <w:rPr>
          <w:w w:val="105"/>
          <w:sz w:val="24"/>
        </w:rPr>
        <w:t>ascertain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challenges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consumers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encountered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while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patronizing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services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seen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advertised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Shop.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201" w:after="0" w:line="240" w:lineRule="auto"/>
        <w:ind w:left="1320" w:right="0" w:hanging="741"/>
        <w:jc w:val="left"/>
      </w:pPr>
      <w:bookmarkStart w:id="6" w:name="_TOC_250032"/>
      <w:r>
        <w:t>Research</w:t>
      </w:r>
      <w:r>
        <w:rPr>
          <w:spacing w:val="24"/>
        </w:rPr>
        <w:t xml:space="preserve"> </w:t>
      </w:r>
      <w:bookmarkEnd w:id="6"/>
      <w:r>
        <w:t>Questions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8"/>
        <w:jc w:val="both"/>
      </w:pPr>
      <w:r>
        <w:rPr>
          <w:w w:val="105"/>
        </w:rPr>
        <w:t>Although, many studies have researched different aspects of consumer behavior on 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advertisement,</w:t>
      </w:r>
      <w:r>
        <w:rPr>
          <w:spacing w:val="1"/>
          <w:w w:val="105"/>
        </w:rPr>
        <w:t xml:space="preserve"> </w:t>
      </w:r>
      <w:r>
        <w:rPr>
          <w:w w:val="105"/>
        </w:rPr>
        <w:t>very</w:t>
      </w:r>
      <w:r>
        <w:rPr>
          <w:spacing w:val="1"/>
          <w:w w:val="105"/>
        </w:rPr>
        <w:t xml:space="preserve"> </w:t>
      </w:r>
      <w:r>
        <w:rPr>
          <w:w w:val="105"/>
        </w:rPr>
        <w:t>few</w:t>
      </w:r>
      <w:r>
        <w:rPr>
          <w:spacing w:val="1"/>
          <w:w w:val="105"/>
        </w:rPr>
        <w:t xml:space="preserve"> </w:t>
      </w:r>
      <w:r>
        <w:rPr>
          <w:w w:val="105"/>
        </w:rPr>
        <w:t>studies</w:t>
      </w:r>
      <w:r>
        <w:rPr>
          <w:spacing w:val="1"/>
          <w:w w:val="105"/>
        </w:rPr>
        <w:t xml:space="preserve"> </w:t>
      </w:r>
      <w:r>
        <w:rPr>
          <w:w w:val="105"/>
        </w:rPr>
        <w:t>have</w:t>
      </w:r>
      <w:r>
        <w:rPr>
          <w:spacing w:val="1"/>
          <w:w w:val="105"/>
        </w:rPr>
        <w:t xml:space="preserve"> </w:t>
      </w:r>
      <w:r>
        <w:rPr>
          <w:w w:val="105"/>
        </w:rPr>
        <w:t>studied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responsiveness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 in Abia State, Nigeria. Moreover, less research has looked into the impact 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"/>
          <w:w w:val="105"/>
        </w:rPr>
        <w:t xml:space="preserve"> </w:t>
      </w:r>
      <w:r>
        <w:rPr>
          <w:w w:val="105"/>
        </w:rPr>
        <w:t>effect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7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-1"/>
          <w:w w:val="105"/>
        </w:rPr>
        <w:t xml:space="preserve"> </w:t>
      </w:r>
      <w:r>
        <w:rPr>
          <w:w w:val="105"/>
        </w:rPr>
        <w:t>purchasing</w:t>
      </w:r>
      <w:r>
        <w:rPr>
          <w:spacing w:val="-6"/>
          <w:w w:val="105"/>
        </w:rPr>
        <w:t xml:space="preserve"> </w:t>
      </w:r>
      <w:r>
        <w:rPr>
          <w:w w:val="105"/>
        </w:rPr>
        <w:t>intent.</w:t>
      </w:r>
      <w:r>
        <w:rPr>
          <w:spacing w:val="-5"/>
          <w:w w:val="105"/>
        </w:rPr>
        <w:t xml:space="preserve"> </w:t>
      </w:r>
      <w:r>
        <w:rPr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w w:val="105"/>
        </w:rPr>
        <w:t>project</w:t>
      </w:r>
      <w:r>
        <w:rPr>
          <w:spacing w:val="-11"/>
          <w:w w:val="105"/>
        </w:rPr>
        <w:t xml:space="preserve"> </w:t>
      </w:r>
      <w:r>
        <w:rPr>
          <w:w w:val="105"/>
        </w:rPr>
        <w:t>will</w:t>
      </w:r>
      <w:r>
        <w:rPr>
          <w:spacing w:val="-1"/>
          <w:w w:val="105"/>
        </w:rPr>
        <w:t xml:space="preserve"> </w:t>
      </w:r>
      <w:r>
        <w:rPr>
          <w:w w:val="105"/>
        </w:rPr>
        <w:t>therefore</w:t>
      </w:r>
      <w:r>
        <w:rPr>
          <w:spacing w:val="-6"/>
          <w:w w:val="105"/>
        </w:rPr>
        <w:t xml:space="preserve"> </w:t>
      </w:r>
      <w:r>
        <w:rPr>
          <w:w w:val="105"/>
        </w:rPr>
        <w:t>seek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60"/>
          <w:w w:val="105"/>
        </w:rPr>
        <w:t xml:space="preserve"> </w:t>
      </w:r>
      <w:r>
        <w:rPr>
          <w:w w:val="105"/>
        </w:rPr>
        <w:t>answer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following</w:t>
      </w:r>
      <w:r>
        <w:rPr>
          <w:spacing w:val="-3"/>
          <w:w w:val="105"/>
        </w:rPr>
        <w:t xml:space="preserve"> </w:t>
      </w:r>
      <w:r>
        <w:rPr>
          <w:w w:val="105"/>
        </w:rPr>
        <w:t>research</w:t>
      </w:r>
      <w:r>
        <w:rPr>
          <w:spacing w:val="-3"/>
          <w:w w:val="105"/>
        </w:rPr>
        <w:t xml:space="preserve"> </w:t>
      </w:r>
      <w:r>
        <w:rPr>
          <w:w w:val="105"/>
        </w:rPr>
        <w:t>questions:</w:t>
      </w:r>
    </w:p>
    <w:p>
      <w:pPr>
        <w:pStyle w:val="12"/>
        <w:numPr>
          <w:ilvl w:val="2"/>
          <w:numId w:val="6"/>
        </w:numPr>
        <w:tabs>
          <w:tab w:val="left" w:pos="1322"/>
          <w:tab w:val="left" w:pos="1323"/>
        </w:tabs>
        <w:spacing w:before="211" w:after="0" w:line="240" w:lineRule="auto"/>
        <w:ind w:left="1322" w:right="0" w:hanging="500"/>
        <w:jc w:val="left"/>
        <w:rPr>
          <w:sz w:val="24"/>
        </w:rPr>
      </w:pPr>
      <w:r>
        <w:rPr>
          <w:sz w:val="24"/>
        </w:rPr>
        <w:t>What</w:t>
      </w:r>
      <w:r>
        <w:rPr>
          <w:spacing w:val="22"/>
          <w:sz w:val="24"/>
        </w:rPr>
        <w:t xml:space="preserve"> </w:t>
      </w:r>
      <w:r>
        <w:rPr>
          <w:sz w:val="24"/>
        </w:rPr>
        <w:t>socio</w:t>
      </w:r>
      <w:r>
        <w:rPr>
          <w:spacing w:val="23"/>
          <w:sz w:val="24"/>
        </w:rPr>
        <w:t xml:space="preserve"> </w:t>
      </w:r>
      <w:r>
        <w:rPr>
          <w:sz w:val="24"/>
        </w:rPr>
        <w:t>economic</w:t>
      </w:r>
      <w:r>
        <w:rPr>
          <w:spacing w:val="23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22"/>
          <w:sz w:val="24"/>
        </w:rPr>
        <w:t xml:space="preserve"> </w:t>
      </w:r>
      <w:r>
        <w:rPr>
          <w:sz w:val="24"/>
        </w:rPr>
        <w:t>influence</w:t>
      </w:r>
      <w:r>
        <w:rPr>
          <w:spacing w:val="23"/>
          <w:sz w:val="24"/>
        </w:rPr>
        <w:t xml:space="preserve"> </w:t>
      </w:r>
      <w:r>
        <w:rPr>
          <w:sz w:val="24"/>
        </w:rPr>
        <w:t>consumers</w:t>
      </w:r>
      <w:r>
        <w:rPr>
          <w:spacing w:val="30"/>
          <w:sz w:val="24"/>
        </w:rPr>
        <w:t xml:space="preserve"> </w:t>
      </w:r>
      <w:r>
        <w:rPr>
          <w:sz w:val="24"/>
        </w:rPr>
        <w:t>online</w:t>
      </w:r>
      <w:r>
        <w:rPr>
          <w:spacing w:val="22"/>
          <w:sz w:val="24"/>
        </w:rPr>
        <w:t xml:space="preserve"> </w:t>
      </w:r>
      <w:r>
        <w:rPr>
          <w:sz w:val="24"/>
        </w:rPr>
        <w:t>buying</w:t>
      </w:r>
      <w:r>
        <w:rPr>
          <w:spacing w:val="23"/>
          <w:sz w:val="24"/>
        </w:rPr>
        <w:t xml:space="preserve"> </w:t>
      </w:r>
      <w:r>
        <w:rPr>
          <w:sz w:val="24"/>
        </w:rPr>
        <w:t>behaviour?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6"/>
        </w:numPr>
        <w:tabs>
          <w:tab w:val="left" w:pos="1321"/>
          <w:tab w:val="left" w:pos="1322"/>
        </w:tabs>
        <w:spacing w:before="0" w:after="0" w:line="240" w:lineRule="auto"/>
        <w:ind w:left="1321" w:right="0" w:hanging="569"/>
        <w:jc w:val="left"/>
        <w:rPr>
          <w:sz w:val="24"/>
        </w:rPr>
      </w:pPr>
      <w:r>
        <w:rPr>
          <w:sz w:val="24"/>
        </w:rPr>
        <w:t>What</w:t>
      </w:r>
      <w:r>
        <w:rPr>
          <w:spacing w:val="17"/>
          <w:sz w:val="24"/>
        </w:rPr>
        <w:t xml:space="preserve"> </w:t>
      </w:r>
      <w:r>
        <w:rPr>
          <w:sz w:val="24"/>
        </w:rPr>
        <w:t>are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dispositions</w:t>
      </w:r>
      <w:r>
        <w:rPr>
          <w:spacing w:val="17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consumers</w:t>
      </w:r>
      <w:r>
        <w:rPr>
          <w:spacing w:val="17"/>
          <w:sz w:val="24"/>
        </w:rPr>
        <w:t xml:space="preserve"> </w:t>
      </w:r>
      <w:r>
        <w:rPr>
          <w:sz w:val="24"/>
        </w:rPr>
        <w:t>towards</w:t>
      </w:r>
      <w:r>
        <w:rPr>
          <w:spacing w:val="17"/>
          <w:sz w:val="24"/>
        </w:rPr>
        <w:t xml:space="preserve"> </w:t>
      </w:r>
      <w:r>
        <w:rPr>
          <w:sz w:val="24"/>
        </w:rPr>
        <w:t>online</w:t>
      </w:r>
      <w:r>
        <w:rPr>
          <w:spacing w:val="17"/>
          <w:sz w:val="24"/>
        </w:rPr>
        <w:t xml:space="preserve"> </w:t>
      </w:r>
      <w:r>
        <w:rPr>
          <w:sz w:val="24"/>
        </w:rPr>
        <w:t>advertisement</w:t>
      </w:r>
      <w:r>
        <w:rPr>
          <w:spacing w:val="18"/>
          <w:sz w:val="24"/>
        </w:rPr>
        <w:t xml:space="preserve"> </w:t>
      </w:r>
      <w:r>
        <w:rPr>
          <w:sz w:val="24"/>
        </w:rPr>
        <w:t>in</w:t>
      </w:r>
      <w:r>
        <w:rPr>
          <w:spacing w:val="17"/>
          <w:sz w:val="24"/>
        </w:rPr>
        <w:t xml:space="preserve"> </w:t>
      </w:r>
      <w:r>
        <w:rPr>
          <w:sz w:val="24"/>
        </w:rPr>
        <w:t>Abia</w:t>
      </w:r>
      <w:r>
        <w:rPr>
          <w:spacing w:val="17"/>
          <w:sz w:val="24"/>
        </w:rPr>
        <w:t xml:space="preserve"> </w:t>
      </w:r>
      <w:r>
        <w:rPr>
          <w:sz w:val="24"/>
        </w:rPr>
        <w:t>State?</w:t>
      </w:r>
    </w:p>
    <w:p>
      <w:pPr>
        <w:pStyle w:val="6"/>
        <w:spacing w:before="4"/>
        <w:rPr>
          <w:sz w:val="25"/>
        </w:rPr>
      </w:pPr>
    </w:p>
    <w:p>
      <w:pPr>
        <w:pStyle w:val="12"/>
        <w:numPr>
          <w:ilvl w:val="2"/>
          <w:numId w:val="6"/>
        </w:numPr>
        <w:tabs>
          <w:tab w:val="left" w:pos="1320"/>
          <w:tab w:val="left" w:pos="1321"/>
        </w:tabs>
        <w:spacing w:before="0" w:after="0" w:line="494" w:lineRule="auto"/>
        <w:ind w:left="1320" w:right="1185" w:hanging="637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significant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influences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advertisement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characteristics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consumer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buying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behaviour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Abia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State?</w:t>
      </w:r>
    </w:p>
    <w:p>
      <w:pPr>
        <w:pStyle w:val="12"/>
        <w:numPr>
          <w:ilvl w:val="2"/>
          <w:numId w:val="6"/>
        </w:numPr>
        <w:tabs>
          <w:tab w:val="left" w:pos="1307"/>
          <w:tab w:val="left" w:pos="1308"/>
        </w:tabs>
        <w:spacing w:before="0" w:after="0" w:line="272" w:lineRule="exact"/>
        <w:ind w:left="1307" w:right="0" w:hanging="624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major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effects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advertisement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consumer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buying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behaviour?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6"/>
        </w:numPr>
        <w:tabs>
          <w:tab w:val="left" w:pos="1308"/>
          <w:tab w:val="left" w:pos="1309"/>
        </w:tabs>
        <w:spacing w:before="0" w:after="0" w:line="494" w:lineRule="auto"/>
        <w:ind w:left="1320" w:right="1208" w:hanging="567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effects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(www.konga.com)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website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features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consumer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buying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behaviour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Abia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State?</w:t>
      </w:r>
    </w:p>
    <w:p>
      <w:pPr>
        <w:pStyle w:val="12"/>
        <w:numPr>
          <w:ilvl w:val="2"/>
          <w:numId w:val="6"/>
        </w:numPr>
        <w:tabs>
          <w:tab w:val="left" w:pos="1307"/>
          <w:tab w:val="left" w:pos="1308"/>
        </w:tabs>
        <w:spacing w:before="8" w:after="0" w:line="484" w:lineRule="auto"/>
        <w:ind w:left="1320" w:right="1199" w:hanging="637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53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5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8"/>
          <w:w w:val="105"/>
          <w:sz w:val="24"/>
        </w:rPr>
        <w:t xml:space="preserve"> </w:t>
      </w:r>
      <w:r>
        <w:rPr>
          <w:w w:val="105"/>
          <w:sz w:val="24"/>
        </w:rPr>
        <w:t>challenges</w:t>
      </w:r>
      <w:r>
        <w:rPr>
          <w:spacing w:val="59"/>
          <w:w w:val="105"/>
          <w:sz w:val="24"/>
        </w:rPr>
        <w:t xml:space="preserve"> </w:t>
      </w:r>
      <w:r>
        <w:rPr>
          <w:w w:val="105"/>
          <w:sz w:val="24"/>
        </w:rPr>
        <w:t>consumers</w:t>
      </w:r>
      <w:r>
        <w:rPr>
          <w:spacing w:val="48"/>
          <w:w w:val="105"/>
          <w:sz w:val="24"/>
        </w:rPr>
        <w:t xml:space="preserve"> </w:t>
      </w:r>
      <w:r>
        <w:rPr>
          <w:w w:val="105"/>
          <w:sz w:val="24"/>
        </w:rPr>
        <w:t>encountered</w:t>
      </w:r>
      <w:r>
        <w:rPr>
          <w:spacing w:val="54"/>
          <w:w w:val="105"/>
          <w:sz w:val="24"/>
        </w:rPr>
        <w:t xml:space="preserve"> </w:t>
      </w:r>
      <w:r>
        <w:rPr>
          <w:w w:val="105"/>
          <w:sz w:val="24"/>
        </w:rPr>
        <w:t>while</w:t>
      </w:r>
      <w:r>
        <w:rPr>
          <w:spacing w:val="53"/>
          <w:w w:val="105"/>
          <w:sz w:val="24"/>
        </w:rPr>
        <w:t xml:space="preserve"> </w:t>
      </w:r>
      <w:r>
        <w:rPr>
          <w:w w:val="105"/>
          <w:sz w:val="24"/>
        </w:rPr>
        <w:t>patronizing</w:t>
      </w:r>
      <w:r>
        <w:rPr>
          <w:spacing w:val="54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5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services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seen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advertised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Shop?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162" w:after="0" w:line="240" w:lineRule="auto"/>
        <w:ind w:left="1320" w:right="0" w:hanging="741"/>
        <w:jc w:val="left"/>
      </w:pPr>
      <w:bookmarkStart w:id="7" w:name="_TOC_250031"/>
      <w:r>
        <w:rPr>
          <w:w w:val="105"/>
        </w:rPr>
        <w:t>Justification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bookmarkEnd w:id="7"/>
      <w:r>
        <w:rPr>
          <w:w w:val="105"/>
        </w:rPr>
        <w:t>Study</w:t>
      </w:r>
    </w:p>
    <w:p>
      <w:pPr>
        <w:spacing w:after="0" w:line="240" w:lineRule="auto"/>
        <w:jc w:val="left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4"/>
        <w:jc w:val="both"/>
      </w:pPr>
      <w:r>
        <w:rPr>
          <w:w w:val="105"/>
        </w:rPr>
        <w:t>This</w:t>
      </w:r>
      <w:r>
        <w:rPr>
          <w:spacing w:val="-11"/>
          <w:w w:val="105"/>
        </w:rPr>
        <w:t xml:space="preserve"> </w:t>
      </w:r>
      <w:r>
        <w:rPr>
          <w:w w:val="105"/>
        </w:rPr>
        <w:t>study</w:t>
      </w:r>
      <w:r>
        <w:rPr>
          <w:spacing w:val="-5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w w:val="105"/>
        </w:rPr>
        <w:t>justified</w:t>
      </w:r>
      <w:r>
        <w:rPr>
          <w:spacing w:val="-6"/>
          <w:w w:val="105"/>
        </w:rPr>
        <w:t xml:space="preserve"> </w:t>
      </w:r>
      <w:r>
        <w:rPr>
          <w:w w:val="105"/>
        </w:rPr>
        <w:t>based</w:t>
      </w:r>
      <w:r>
        <w:rPr>
          <w:spacing w:val="-5"/>
          <w:w w:val="105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significance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10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"/>
          <w:w w:val="105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w w:val="105"/>
        </w:rPr>
        <w:t>consumer</w:t>
      </w:r>
      <w:r>
        <w:rPr>
          <w:spacing w:val="-5"/>
          <w:w w:val="105"/>
        </w:rPr>
        <w:t xml:space="preserve"> </w:t>
      </w:r>
      <w:r>
        <w:rPr>
          <w:w w:val="105"/>
        </w:rPr>
        <w:t>buying</w:t>
      </w:r>
      <w:r>
        <w:rPr>
          <w:spacing w:val="-61"/>
          <w:w w:val="105"/>
        </w:rPr>
        <w:t xml:space="preserve"> </w:t>
      </w:r>
      <w:r>
        <w:rPr>
          <w:w w:val="105"/>
        </w:rPr>
        <w:t>behaviour. Online advertising has gained increased popularity with more people spending</w:t>
      </w:r>
      <w:r>
        <w:rPr>
          <w:spacing w:val="1"/>
          <w:w w:val="105"/>
        </w:rPr>
        <w:t xml:space="preserve"> </w:t>
      </w:r>
      <w:r>
        <w:rPr>
          <w:w w:val="105"/>
        </w:rPr>
        <w:t>time</w:t>
      </w:r>
      <w:r>
        <w:rPr>
          <w:spacing w:val="1"/>
          <w:w w:val="105"/>
        </w:rPr>
        <w:t xml:space="preserve"> </w:t>
      </w:r>
      <w:r>
        <w:rPr>
          <w:w w:val="105"/>
        </w:rPr>
        <w:t>online.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therefore</w:t>
      </w:r>
      <w:r>
        <w:rPr>
          <w:spacing w:val="1"/>
          <w:w w:val="105"/>
        </w:rPr>
        <w:t xml:space="preserve"> </w:t>
      </w:r>
      <w:r>
        <w:rPr>
          <w:w w:val="105"/>
        </w:rPr>
        <w:t>relevant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understand</w:t>
      </w:r>
      <w:r>
        <w:rPr>
          <w:spacing w:val="1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1"/>
          <w:w w:val="105"/>
        </w:rPr>
        <w:t xml:space="preserve"> </w:t>
      </w:r>
      <w:r>
        <w:rPr>
          <w:w w:val="105"/>
        </w:rPr>
        <w:t>attitudes</w:t>
      </w:r>
      <w:r>
        <w:rPr>
          <w:spacing w:val="1"/>
          <w:w w:val="105"/>
        </w:rPr>
        <w:t xml:space="preserve"> </w:t>
      </w:r>
      <w:r>
        <w:rPr>
          <w:w w:val="105"/>
        </w:rPr>
        <w:t>toward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-60"/>
          <w:w w:val="105"/>
        </w:rPr>
        <w:t xml:space="preserve"> </w:t>
      </w:r>
      <w:r>
        <w:rPr>
          <w:w w:val="105"/>
        </w:rPr>
        <w:t>advertising.</w:t>
      </w:r>
      <w:r>
        <w:rPr>
          <w:spacing w:val="1"/>
          <w:w w:val="105"/>
        </w:rPr>
        <w:t xml:space="preserve"> </w:t>
      </w:r>
      <w:r>
        <w:rPr>
          <w:w w:val="105"/>
        </w:rPr>
        <w:t>Marketers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advertisers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1"/>
          <w:w w:val="105"/>
        </w:rPr>
        <w:t xml:space="preserve"> </w:t>
      </w:r>
      <w:r>
        <w:rPr>
          <w:w w:val="105"/>
        </w:rPr>
        <w:t>find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study</w:t>
      </w:r>
      <w:r>
        <w:rPr>
          <w:spacing w:val="1"/>
          <w:w w:val="105"/>
        </w:rPr>
        <w:t xml:space="preserve"> </w:t>
      </w:r>
      <w:r>
        <w:rPr>
          <w:w w:val="105"/>
        </w:rPr>
        <w:t>relevant.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understanding</w:t>
      </w:r>
      <w:r>
        <w:rPr>
          <w:spacing w:val="-60"/>
          <w:w w:val="105"/>
        </w:rPr>
        <w:t xml:space="preserve"> </w:t>
      </w:r>
      <w:r>
        <w:rPr>
          <w:w w:val="105"/>
        </w:rPr>
        <w:t>consumers’ attitude, the advertisers can make the necessary efforts to increase consumers’</w:t>
      </w:r>
      <w:r>
        <w:rPr>
          <w:spacing w:val="1"/>
          <w:w w:val="105"/>
        </w:rPr>
        <w:t xml:space="preserve"> </w:t>
      </w:r>
      <w:r>
        <w:rPr>
          <w:w w:val="105"/>
        </w:rPr>
        <w:t>exposure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advertising.</w:t>
      </w:r>
    </w:p>
    <w:p>
      <w:pPr>
        <w:pStyle w:val="6"/>
        <w:spacing w:before="214" w:line="491" w:lineRule="auto"/>
        <w:ind w:left="580" w:right="1182"/>
        <w:jc w:val="both"/>
      </w:pPr>
      <w:r>
        <w:rPr>
          <w:w w:val="105"/>
        </w:rPr>
        <w:t>The results of</w:t>
      </w:r>
      <w:r>
        <w:rPr>
          <w:spacing w:val="1"/>
          <w:w w:val="105"/>
        </w:rPr>
        <w:t xml:space="preserve"> </w:t>
      </w:r>
      <w:r>
        <w:rPr>
          <w:w w:val="105"/>
        </w:rPr>
        <w:t>this study will assist advertisers in</w:t>
      </w:r>
      <w:r>
        <w:rPr>
          <w:spacing w:val="1"/>
          <w:w w:val="105"/>
        </w:rPr>
        <w:t xml:space="preserve"> </w:t>
      </w:r>
      <w:r>
        <w:rPr>
          <w:w w:val="105"/>
        </w:rPr>
        <w:t>planning and designing</w:t>
      </w:r>
      <w:r>
        <w:rPr>
          <w:spacing w:val="1"/>
          <w:w w:val="105"/>
        </w:rPr>
        <w:t xml:space="preserve"> </w:t>
      </w:r>
      <w:r>
        <w:rPr>
          <w:w w:val="105"/>
        </w:rPr>
        <w:t>their 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advertisements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considering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relevant</w:t>
      </w:r>
      <w:r>
        <w:rPr>
          <w:spacing w:val="1"/>
          <w:w w:val="105"/>
        </w:rPr>
        <w:t xml:space="preserve"> </w:t>
      </w:r>
      <w:r>
        <w:rPr>
          <w:w w:val="105"/>
        </w:rPr>
        <w:t>predictors.</w:t>
      </w:r>
      <w:r>
        <w:rPr>
          <w:spacing w:val="1"/>
          <w:w w:val="105"/>
        </w:rPr>
        <w:t xml:space="preserve"> </w:t>
      </w:r>
      <w:r>
        <w:rPr>
          <w:w w:val="105"/>
        </w:rPr>
        <w:t>Effective</w:t>
      </w:r>
      <w:r>
        <w:rPr>
          <w:spacing w:val="1"/>
          <w:w w:val="105"/>
        </w:rPr>
        <w:t xml:space="preserve"> </w:t>
      </w:r>
      <w:r>
        <w:rPr>
          <w:w w:val="105"/>
        </w:rPr>
        <w:t>planning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t>advertising will help reduce consumers who find online advertisements repulsive. This would</w:t>
      </w:r>
      <w:r>
        <w:rPr>
          <w:spacing w:val="1"/>
        </w:rPr>
        <w:t xml:space="preserve"> </w:t>
      </w:r>
      <w:r>
        <w:rPr>
          <w:w w:val="105"/>
        </w:rPr>
        <w:t>provide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friendlier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platform.</w:t>
      </w:r>
      <w:r>
        <w:rPr>
          <w:spacing w:val="1"/>
          <w:w w:val="105"/>
        </w:rPr>
        <w:t xml:space="preserve"> </w:t>
      </w:r>
      <w:r>
        <w:rPr>
          <w:w w:val="105"/>
        </w:rPr>
        <w:t>Besides</w:t>
      </w:r>
      <w:r>
        <w:rPr>
          <w:spacing w:val="1"/>
          <w:w w:val="105"/>
        </w:rPr>
        <w:t xml:space="preserve"> </w:t>
      </w:r>
      <w:r>
        <w:rPr>
          <w:w w:val="105"/>
        </w:rPr>
        <w:t>marketers,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study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also</w:t>
      </w:r>
      <w:r>
        <w:rPr>
          <w:spacing w:val="1"/>
          <w:w w:val="105"/>
        </w:rPr>
        <w:t xml:space="preserve"> </w:t>
      </w:r>
      <w:r>
        <w:rPr>
          <w:w w:val="105"/>
        </w:rPr>
        <w:t>useful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government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non-government</w:t>
      </w:r>
      <w:r>
        <w:rPr>
          <w:spacing w:val="-10"/>
          <w:w w:val="105"/>
        </w:rPr>
        <w:t xml:space="preserve"> </w:t>
      </w:r>
      <w:r>
        <w:rPr>
          <w:w w:val="105"/>
        </w:rPr>
        <w:t>agencies</w:t>
      </w:r>
      <w:r>
        <w:rPr>
          <w:spacing w:val="-10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planning</w:t>
      </w:r>
      <w:r>
        <w:rPr>
          <w:spacing w:val="-15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w w:val="105"/>
        </w:rPr>
        <w:t>designing</w:t>
      </w:r>
      <w:r>
        <w:rPr>
          <w:spacing w:val="-6"/>
          <w:w w:val="105"/>
        </w:rPr>
        <w:t xml:space="preserve"> </w:t>
      </w:r>
      <w:r>
        <w:rPr>
          <w:w w:val="105"/>
        </w:rPr>
        <w:t>their</w:t>
      </w:r>
      <w:r>
        <w:rPr>
          <w:spacing w:val="-15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0"/>
          <w:w w:val="105"/>
        </w:rPr>
        <w:t xml:space="preserve"> </w:t>
      </w:r>
      <w:r>
        <w:rPr>
          <w:w w:val="105"/>
        </w:rPr>
        <w:t>as</w:t>
      </w:r>
      <w:r>
        <w:rPr>
          <w:spacing w:val="-7"/>
          <w:w w:val="105"/>
        </w:rPr>
        <w:t xml:space="preserve"> </w:t>
      </w:r>
      <w:r>
        <w:rPr>
          <w:w w:val="105"/>
        </w:rPr>
        <w:t>these</w:t>
      </w:r>
      <w:r>
        <w:rPr>
          <w:spacing w:val="-6"/>
          <w:w w:val="105"/>
        </w:rPr>
        <w:t xml:space="preserve"> </w:t>
      </w:r>
      <w:r>
        <w:rPr>
          <w:w w:val="105"/>
        </w:rPr>
        <w:t>agencies</w:t>
      </w:r>
      <w:r>
        <w:rPr>
          <w:spacing w:val="-6"/>
          <w:w w:val="105"/>
        </w:rPr>
        <w:t xml:space="preserve"> </w:t>
      </w:r>
      <w:r>
        <w:rPr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w w:val="105"/>
        </w:rPr>
        <w:t>use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their</w:t>
      </w:r>
      <w:r>
        <w:rPr>
          <w:spacing w:val="-6"/>
          <w:w w:val="105"/>
        </w:rPr>
        <w:t xml:space="preserve"> </w:t>
      </w:r>
      <w:r>
        <w:rPr>
          <w:w w:val="105"/>
        </w:rPr>
        <w:t>cause</w:t>
      </w:r>
      <w:r>
        <w:rPr>
          <w:spacing w:val="-6"/>
          <w:w w:val="105"/>
        </w:rPr>
        <w:t xml:space="preserve"> </w:t>
      </w:r>
      <w:r>
        <w:rPr>
          <w:w w:val="105"/>
        </w:rPr>
        <w:t>related</w:t>
      </w:r>
      <w:r>
        <w:rPr>
          <w:spacing w:val="-6"/>
          <w:w w:val="105"/>
        </w:rPr>
        <w:t xml:space="preserve"> </w:t>
      </w:r>
      <w:r>
        <w:rPr>
          <w:w w:val="105"/>
        </w:rPr>
        <w:t>marketing.</w:t>
      </w:r>
    </w:p>
    <w:p>
      <w:pPr>
        <w:pStyle w:val="6"/>
        <w:spacing w:before="214" w:line="491" w:lineRule="auto"/>
        <w:ind w:left="580" w:right="1185"/>
        <w:jc w:val="both"/>
      </w:pPr>
      <w:r>
        <w:rPr>
          <w:w w:val="105"/>
        </w:rPr>
        <w:t>With an increasing number of consumer groups using the internet, an understanding of</w:t>
      </w:r>
      <w:r>
        <w:rPr>
          <w:spacing w:val="1"/>
          <w:w w:val="105"/>
        </w:rPr>
        <w:t xml:space="preserve"> </w:t>
      </w:r>
      <w:r>
        <w:rPr>
          <w:w w:val="105"/>
        </w:rPr>
        <w:t>consumer attitudes and behaviour towards its advertising becomes useful for businesses.</w:t>
      </w:r>
      <w:r>
        <w:rPr>
          <w:spacing w:val="1"/>
          <w:w w:val="105"/>
        </w:rPr>
        <w:t xml:space="preserve"> </w:t>
      </w:r>
      <w:r>
        <w:rPr>
          <w:w w:val="105"/>
        </w:rPr>
        <w:t>Furthermore, greater attention needs to be paid to the function of online advertising in</w:t>
      </w:r>
      <w:r>
        <w:rPr>
          <w:spacing w:val="1"/>
          <w:w w:val="105"/>
        </w:rPr>
        <w:t xml:space="preserve"> </w:t>
      </w:r>
      <w:r>
        <w:rPr>
          <w:w w:val="105"/>
        </w:rPr>
        <w:t>influencing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purchasing</w:t>
      </w:r>
      <w:r>
        <w:rPr>
          <w:spacing w:val="-3"/>
          <w:w w:val="105"/>
        </w:rPr>
        <w:t xml:space="preserve"> </w:t>
      </w:r>
      <w:r>
        <w:rPr>
          <w:w w:val="105"/>
        </w:rPr>
        <w:t>process.</w:t>
      </w:r>
    </w:p>
    <w:p>
      <w:pPr>
        <w:pStyle w:val="6"/>
        <w:spacing w:before="212"/>
        <w:ind w:left="580"/>
        <w:jc w:val="both"/>
      </w:pPr>
      <w:r>
        <w:rPr>
          <w:w w:val="105"/>
        </w:rPr>
        <w:t xml:space="preserve">The </w:t>
      </w:r>
      <w:r>
        <w:rPr>
          <w:spacing w:val="9"/>
          <w:w w:val="105"/>
        </w:rPr>
        <w:t xml:space="preserve"> </w:t>
      </w:r>
      <w:r>
        <w:rPr>
          <w:w w:val="105"/>
        </w:rPr>
        <w:t xml:space="preserve">rapid </w:t>
      </w:r>
      <w:r>
        <w:rPr>
          <w:spacing w:val="15"/>
          <w:w w:val="105"/>
        </w:rPr>
        <w:t xml:space="preserve"> </w:t>
      </w:r>
      <w:r>
        <w:rPr>
          <w:w w:val="105"/>
        </w:rPr>
        <w:t xml:space="preserve">online-technology </w:t>
      </w:r>
      <w:r>
        <w:rPr>
          <w:spacing w:val="14"/>
          <w:w w:val="105"/>
        </w:rPr>
        <w:t xml:space="preserve"> </w:t>
      </w:r>
      <w:r>
        <w:rPr>
          <w:w w:val="105"/>
        </w:rPr>
        <w:t xml:space="preserve">development </w:t>
      </w:r>
      <w:r>
        <w:rPr>
          <w:spacing w:val="15"/>
          <w:w w:val="105"/>
        </w:rPr>
        <w:t xml:space="preserve"> </w:t>
      </w:r>
      <w:r>
        <w:rPr>
          <w:w w:val="105"/>
        </w:rPr>
        <w:t xml:space="preserve">and </w:t>
      </w:r>
      <w:r>
        <w:rPr>
          <w:spacing w:val="15"/>
          <w:w w:val="105"/>
        </w:rPr>
        <w:t xml:space="preserve"> </w:t>
      </w:r>
      <w:r>
        <w:rPr>
          <w:w w:val="105"/>
        </w:rPr>
        <w:t xml:space="preserve">diffusion </w:t>
      </w:r>
      <w:r>
        <w:rPr>
          <w:spacing w:val="14"/>
          <w:w w:val="105"/>
        </w:rPr>
        <w:t xml:space="preserve"> </w:t>
      </w:r>
      <w:r>
        <w:rPr>
          <w:w w:val="105"/>
        </w:rPr>
        <w:t xml:space="preserve">makes </w:t>
      </w:r>
      <w:r>
        <w:rPr>
          <w:spacing w:val="15"/>
          <w:w w:val="105"/>
        </w:rPr>
        <w:t xml:space="preserve"> </w:t>
      </w:r>
      <w:r>
        <w:rPr>
          <w:w w:val="105"/>
        </w:rPr>
        <w:t xml:space="preserve">the </w:t>
      </w:r>
      <w:r>
        <w:rPr>
          <w:spacing w:val="15"/>
          <w:w w:val="105"/>
        </w:rPr>
        <w:t xml:space="preserve"> </w:t>
      </w:r>
      <w:r>
        <w:rPr>
          <w:w w:val="105"/>
        </w:rPr>
        <w:t xml:space="preserve">internet </w:t>
      </w:r>
      <w:r>
        <w:rPr>
          <w:spacing w:val="14"/>
          <w:w w:val="105"/>
        </w:rPr>
        <w:t xml:space="preserve"> </w:t>
      </w:r>
      <w:r>
        <w:rPr>
          <w:w w:val="105"/>
        </w:rPr>
        <w:t xml:space="preserve">a </w:t>
      </w:r>
      <w:r>
        <w:rPr>
          <w:spacing w:val="15"/>
          <w:w w:val="105"/>
        </w:rPr>
        <w:t xml:space="preserve"> </w:t>
      </w:r>
      <w:r>
        <w:rPr>
          <w:w w:val="105"/>
        </w:rPr>
        <w:t>serious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/>
        <w:ind w:left="580"/>
      </w:pPr>
      <w:r>
        <w:rPr>
          <w:w w:val="105"/>
        </w:rPr>
        <w:t>businesses</w:t>
      </w:r>
      <w:r>
        <w:rPr>
          <w:spacing w:val="46"/>
          <w:w w:val="105"/>
        </w:rPr>
        <w:t xml:space="preserve"> </w:t>
      </w:r>
      <w:r>
        <w:rPr>
          <w:w w:val="105"/>
        </w:rPr>
        <w:t>asset</w:t>
      </w:r>
      <w:r>
        <w:rPr>
          <w:spacing w:val="46"/>
          <w:w w:val="105"/>
        </w:rPr>
        <w:t xml:space="preserve"> </w:t>
      </w:r>
      <w:r>
        <w:rPr>
          <w:w w:val="105"/>
        </w:rPr>
        <w:t>for</w:t>
      </w:r>
      <w:r>
        <w:rPr>
          <w:spacing w:val="42"/>
          <w:w w:val="105"/>
        </w:rPr>
        <w:t xml:space="preserve"> </w:t>
      </w:r>
      <w:r>
        <w:rPr>
          <w:w w:val="105"/>
        </w:rPr>
        <w:t>achieving</w:t>
      </w:r>
      <w:r>
        <w:rPr>
          <w:spacing w:val="46"/>
          <w:w w:val="105"/>
        </w:rPr>
        <w:t xml:space="preserve"> </w:t>
      </w:r>
      <w:r>
        <w:rPr>
          <w:w w:val="105"/>
        </w:rPr>
        <w:t>competitive</w:t>
      </w:r>
      <w:r>
        <w:rPr>
          <w:spacing w:val="46"/>
          <w:w w:val="105"/>
        </w:rPr>
        <w:t xml:space="preserve"> </w:t>
      </w:r>
      <w:r>
        <w:rPr>
          <w:w w:val="105"/>
        </w:rPr>
        <w:t>advantages</w:t>
      </w:r>
      <w:r>
        <w:rPr>
          <w:spacing w:val="52"/>
          <w:w w:val="105"/>
        </w:rPr>
        <w:t xml:space="preserve"> </w:t>
      </w:r>
      <w:r>
        <w:rPr>
          <w:w w:val="105"/>
        </w:rPr>
        <w:t>(Kiang</w:t>
      </w:r>
      <w:r>
        <w:rPr>
          <w:spacing w:val="50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47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46"/>
          <w:w w:val="105"/>
        </w:rPr>
        <w:t xml:space="preserve"> </w:t>
      </w:r>
      <w:r>
        <w:rPr>
          <w:w w:val="105"/>
        </w:rPr>
        <w:t>2000).</w:t>
      </w:r>
      <w:r>
        <w:rPr>
          <w:spacing w:val="41"/>
          <w:w w:val="105"/>
        </w:rPr>
        <w:t xml:space="preserve"> </w:t>
      </w:r>
      <w:r>
        <w:rPr>
          <w:w w:val="105"/>
        </w:rPr>
        <w:t>In</w:t>
      </w:r>
      <w:r>
        <w:rPr>
          <w:spacing w:val="47"/>
          <w:w w:val="105"/>
        </w:rPr>
        <w:t xml:space="preserve"> </w:t>
      </w:r>
      <w:r>
        <w:rPr>
          <w:w w:val="105"/>
        </w:rPr>
        <w:t>fact,</w:t>
      </w:r>
      <w:r>
        <w:rPr>
          <w:spacing w:val="46"/>
          <w:w w:val="105"/>
        </w:rPr>
        <w:t xml:space="preserve"> </w:t>
      </w:r>
      <w:r>
        <w:rPr>
          <w:w w:val="105"/>
        </w:rPr>
        <w:t>the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6" w:lineRule="auto"/>
        <w:ind w:left="580" w:right="1183"/>
        <w:jc w:val="both"/>
      </w:pPr>
      <w:r>
        <w:rPr>
          <w:w w:val="105"/>
        </w:rPr>
        <w:t>internet became key business infrastructures that help marketers understand and satisfy</w:t>
      </w:r>
      <w:r>
        <w:rPr>
          <w:spacing w:val="1"/>
          <w:w w:val="105"/>
        </w:rPr>
        <w:t xml:space="preserve"> </w:t>
      </w:r>
      <w:r>
        <w:rPr>
          <w:w w:val="105"/>
        </w:rPr>
        <w:t>diverse consumer needs (Constantinides and Fountain, 2008). As a result the Internet is</w:t>
      </w:r>
      <w:r>
        <w:rPr>
          <w:spacing w:val="1"/>
          <w:w w:val="105"/>
        </w:rPr>
        <w:t xml:space="preserve"> </w:t>
      </w:r>
      <w:r>
        <w:t>currently</w:t>
      </w:r>
      <w:r>
        <w:rPr>
          <w:spacing w:val="20"/>
        </w:rPr>
        <w:t xml:space="preserve"> </w:t>
      </w:r>
      <w:r>
        <w:t>considered</w:t>
      </w:r>
      <w:r>
        <w:rPr>
          <w:spacing w:val="21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cost</w:t>
      </w:r>
      <w:r>
        <w:rPr>
          <w:spacing w:val="21"/>
        </w:rPr>
        <w:t xml:space="preserve"> </w:t>
      </w:r>
      <w:r>
        <w:t>efficient,</w:t>
      </w:r>
      <w:r>
        <w:rPr>
          <w:spacing w:val="21"/>
        </w:rPr>
        <w:t xml:space="preserve"> </w:t>
      </w:r>
      <w:r>
        <w:t>effective</w:t>
      </w:r>
      <w:r>
        <w:rPr>
          <w:spacing w:val="21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very</w:t>
      </w:r>
      <w:r>
        <w:rPr>
          <w:spacing w:val="21"/>
        </w:rPr>
        <w:t xml:space="preserve"> </w:t>
      </w:r>
      <w:r>
        <w:t>productive</w:t>
      </w:r>
      <w:r>
        <w:rPr>
          <w:spacing w:val="21"/>
        </w:rPr>
        <w:t xml:space="preserve"> </w:t>
      </w:r>
      <w:r>
        <w:t>marketing</w:t>
      </w:r>
      <w:r>
        <w:rPr>
          <w:spacing w:val="20"/>
        </w:rPr>
        <w:t xml:space="preserve"> </w:t>
      </w:r>
      <w:r>
        <w:t>platform</w:t>
      </w:r>
      <w:r>
        <w:rPr>
          <w:spacing w:val="28"/>
        </w:rPr>
        <w:t xml:space="preserve"> </w:t>
      </w:r>
      <w:r>
        <w:t>(Kiang</w:t>
      </w:r>
      <w:r>
        <w:rPr>
          <w:spacing w:val="-58"/>
        </w:rPr>
        <w:t xml:space="preserve"> </w:t>
      </w:r>
      <w:r>
        <w:rPr>
          <w:i/>
          <w:w w:val="105"/>
        </w:rPr>
        <w:t>et</w:t>
      </w:r>
      <w:r>
        <w:rPr>
          <w:i/>
          <w:spacing w:val="-3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2"/>
          <w:w w:val="105"/>
        </w:rPr>
        <w:t xml:space="preserve"> </w:t>
      </w:r>
      <w:r>
        <w:rPr>
          <w:w w:val="105"/>
        </w:rPr>
        <w:t>2000).</w:t>
      </w:r>
    </w:p>
    <w:p>
      <w:pPr>
        <w:pStyle w:val="6"/>
        <w:spacing w:before="190"/>
        <w:ind w:left="580"/>
        <w:jc w:val="both"/>
      </w:pPr>
      <w:r>
        <w:rPr>
          <w:w w:val="105"/>
        </w:rPr>
        <w:t>The</w:t>
      </w:r>
      <w:r>
        <w:rPr>
          <w:spacing w:val="36"/>
          <w:w w:val="105"/>
        </w:rPr>
        <w:t xml:space="preserve"> </w:t>
      </w:r>
      <w:r>
        <w:rPr>
          <w:w w:val="105"/>
        </w:rPr>
        <w:t>findings</w:t>
      </w:r>
      <w:r>
        <w:rPr>
          <w:spacing w:val="37"/>
          <w:w w:val="105"/>
        </w:rPr>
        <w:t xml:space="preserve"> </w:t>
      </w:r>
      <w:r>
        <w:rPr>
          <w:w w:val="105"/>
        </w:rPr>
        <w:t>of</w:t>
      </w:r>
      <w:r>
        <w:rPr>
          <w:spacing w:val="36"/>
          <w:w w:val="105"/>
        </w:rPr>
        <w:t xml:space="preserve"> </w:t>
      </w:r>
      <w:r>
        <w:rPr>
          <w:w w:val="105"/>
        </w:rPr>
        <w:t>this</w:t>
      </w:r>
      <w:r>
        <w:rPr>
          <w:spacing w:val="37"/>
          <w:w w:val="105"/>
        </w:rPr>
        <w:t xml:space="preserve"> </w:t>
      </w:r>
      <w:r>
        <w:rPr>
          <w:w w:val="105"/>
        </w:rPr>
        <w:t>research</w:t>
      </w:r>
      <w:r>
        <w:rPr>
          <w:spacing w:val="36"/>
          <w:w w:val="105"/>
        </w:rPr>
        <w:t xml:space="preserve"> </w:t>
      </w:r>
      <w:r>
        <w:rPr>
          <w:w w:val="105"/>
        </w:rPr>
        <w:t>will</w:t>
      </w:r>
      <w:r>
        <w:rPr>
          <w:spacing w:val="37"/>
          <w:w w:val="105"/>
        </w:rPr>
        <w:t xml:space="preserve"> </w:t>
      </w:r>
      <w:r>
        <w:rPr>
          <w:w w:val="105"/>
        </w:rPr>
        <w:t>significantly</w:t>
      </w:r>
      <w:r>
        <w:rPr>
          <w:spacing w:val="36"/>
          <w:w w:val="105"/>
        </w:rPr>
        <w:t xml:space="preserve"> </w:t>
      </w:r>
      <w:r>
        <w:rPr>
          <w:w w:val="105"/>
        </w:rPr>
        <w:t>create</w:t>
      </w:r>
      <w:r>
        <w:rPr>
          <w:spacing w:val="41"/>
          <w:w w:val="105"/>
        </w:rPr>
        <w:t xml:space="preserve"> </w:t>
      </w:r>
      <w:r>
        <w:rPr>
          <w:w w:val="105"/>
        </w:rPr>
        <w:t>awareness</w:t>
      </w:r>
      <w:r>
        <w:rPr>
          <w:spacing w:val="37"/>
          <w:w w:val="105"/>
        </w:rPr>
        <w:t xml:space="preserve"> </w:t>
      </w:r>
      <w:r>
        <w:rPr>
          <w:w w:val="105"/>
        </w:rPr>
        <w:t>of</w:t>
      </w:r>
      <w:r>
        <w:rPr>
          <w:spacing w:val="36"/>
          <w:w w:val="105"/>
        </w:rPr>
        <w:t xml:space="preserve"> </w:t>
      </w:r>
      <w:r>
        <w:rPr>
          <w:w w:val="105"/>
        </w:rPr>
        <w:t>the</w:t>
      </w:r>
      <w:r>
        <w:rPr>
          <w:spacing w:val="37"/>
          <w:w w:val="105"/>
        </w:rPr>
        <w:t xml:space="preserve"> </w:t>
      </w:r>
      <w:r>
        <w:rPr>
          <w:w w:val="105"/>
        </w:rPr>
        <w:t>impact</w:t>
      </w:r>
      <w:r>
        <w:rPr>
          <w:spacing w:val="36"/>
          <w:w w:val="105"/>
        </w:rPr>
        <w:t xml:space="preserve"> </w:t>
      </w:r>
      <w:r>
        <w:rPr>
          <w:w w:val="105"/>
        </w:rPr>
        <w:t>of</w:t>
      </w:r>
      <w:r>
        <w:rPr>
          <w:spacing w:val="37"/>
          <w:w w:val="105"/>
        </w:rPr>
        <w:t xml:space="preserve"> </w:t>
      </w:r>
      <w:r>
        <w:rPr>
          <w:w w:val="105"/>
        </w:rPr>
        <w:t>online</w:t>
      </w:r>
    </w:p>
    <w:p>
      <w:pPr>
        <w:pStyle w:val="6"/>
        <w:spacing w:before="3"/>
        <w:rPr>
          <w:sz w:val="25"/>
        </w:rPr>
      </w:pPr>
    </w:p>
    <w:p>
      <w:pPr>
        <w:pStyle w:val="6"/>
        <w:ind w:left="580"/>
        <w:jc w:val="both"/>
      </w:pPr>
      <w:r>
        <w:rPr>
          <w:w w:val="105"/>
        </w:rPr>
        <w:t>marketing</w:t>
      </w:r>
      <w:r>
        <w:rPr>
          <w:spacing w:val="29"/>
          <w:w w:val="105"/>
        </w:rPr>
        <w:t xml:space="preserve"> </w:t>
      </w:r>
      <w:r>
        <w:rPr>
          <w:w w:val="105"/>
        </w:rPr>
        <w:t>on</w:t>
      </w:r>
      <w:r>
        <w:rPr>
          <w:spacing w:val="25"/>
          <w:w w:val="105"/>
        </w:rPr>
        <w:t xml:space="preserve"> </w:t>
      </w:r>
      <w:r>
        <w:rPr>
          <w:w w:val="105"/>
        </w:rPr>
        <w:t>the</w:t>
      </w:r>
      <w:r>
        <w:rPr>
          <w:spacing w:val="30"/>
          <w:w w:val="105"/>
        </w:rPr>
        <w:t xml:space="preserve"> </w:t>
      </w:r>
      <w:r>
        <w:rPr>
          <w:w w:val="105"/>
        </w:rPr>
        <w:t>buying</w:t>
      </w:r>
      <w:r>
        <w:rPr>
          <w:spacing w:val="30"/>
          <w:w w:val="105"/>
        </w:rPr>
        <w:t xml:space="preserve"> </w:t>
      </w:r>
      <w:r>
        <w:rPr>
          <w:w w:val="105"/>
        </w:rPr>
        <w:t>behaviour</w:t>
      </w:r>
      <w:r>
        <w:rPr>
          <w:spacing w:val="30"/>
          <w:w w:val="105"/>
        </w:rPr>
        <w:t xml:space="preserve"> </w:t>
      </w:r>
      <w:r>
        <w:rPr>
          <w:w w:val="105"/>
        </w:rPr>
        <w:t>of</w:t>
      </w:r>
      <w:r>
        <w:rPr>
          <w:spacing w:val="25"/>
          <w:w w:val="105"/>
        </w:rPr>
        <w:t xml:space="preserve"> </w:t>
      </w:r>
      <w:r>
        <w:rPr>
          <w:w w:val="105"/>
        </w:rPr>
        <w:t>individuals</w:t>
      </w:r>
      <w:r>
        <w:rPr>
          <w:spacing w:val="30"/>
          <w:w w:val="105"/>
        </w:rPr>
        <w:t xml:space="preserve"> </w:t>
      </w:r>
      <w:r>
        <w:rPr>
          <w:w w:val="105"/>
        </w:rPr>
        <w:t>especially</w:t>
      </w:r>
      <w:r>
        <w:rPr>
          <w:spacing w:val="30"/>
          <w:w w:val="105"/>
        </w:rPr>
        <w:t xml:space="preserve"> </w:t>
      </w:r>
      <w:r>
        <w:rPr>
          <w:w w:val="105"/>
        </w:rPr>
        <w:t>those</w:t>
      </w:r>
      <w:r>
        <w:rPr>
          <w:spacing w:val="30"/>
          <w:w w:val="105"/>
        </w:rPr>
        <w:t xml:space="preserve"> </w:t>
      </w:r>
      <w:r>
        <w:rPr>
          <w:w w:val="105"/>
        </w:rPr>
        <w:t>who</w:t>
      </w:r>
      <w:r>
        <w:rPr>
          <w:spacing w:val="30"/>
          <w:w w:val="105"/>
        </w:rPr>
        <w:t xml:space="preserve"> </w:t>
      </w:r>
      <w:r>
        <w:rPr>
          <w:w w:val="105"/>
        </w:rPr>
        <w:t>wish</w:t>
      </w:r>
      <w:r>
        <w:rPr>
          <w:spacing w:val="25"/>
          <w:w w:val="105"/>
        </w:rPr>
        <w:t xml:space="preserve"> </w:t>
      </w:r>
      <w:r>
        <w:rPr>
          <w:w w:val="105"/>
        </w:rPr>
        <w:t>to</w:t>
      </w:r>
      <w:r>
        <w:rPr>
          <w:spacing w:val="30"/>
          <w:w w:val="105"/>
        </w:rPr>
        <w:t xml:space="preserve"> </w:t>
      </w:r>
      <w:r>
        <w:rPr>
          <w:w w:val="105"/>
        </w:rPr>
        <w:t>purchase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6"/>
        <w:jc w:val="both"/>
      </w:pPr>
      <w:r>
        <w:rPr>
          <w:w w:val="105"/>
        </w:rPr>
        <w:t>electronic</w:t>
      </w:r>
      <w:r>
        <w:rPr>
          <w:spacing w:val="-14"/>
          <w:w w:val="105"/>
        </w:rPr>
        <w:t xml:space="preserve"> </w:t>
      </w:r>
      <w:r>
        <w:rPr>
          <w:w w:val="105"/>
        </w:rPr>
        <w:t>devices</w:t>
      </w:r>
      <w:r>
        <w:rPr>
          <w:spacing w:val="-10"/>
          <w:w w:val="105"/>
        </w:rPr>
        <w:t xml:space="preserve"> </w:t>
      </w:r>
      <w:r>
        <w:rPr>
          <w:w w:val="105"/>
        </w:rPr>
        <w:t>via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shopping</w:t>
      </w:r>
      <w:r>
        <w:rPr>
          <w:spacing w:val="-9"/>
          <w:w w:val="105"/>
        </w:rPr>
        <w:t xml:space="preserve"> </w:t>
      </w:r>
      <w:r>
        <w:rPr>
          <w:w w:val="105"/>
        </w:rPr>
        <w:t>stores.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study</w:t>
      </w:r>
      <w:r>
        <w:rPr>
          <w:spacing w:val="-14"/>
          <w:w w:val="105"/>
        </w:rPr>
        <w:t xml:space="preserve"> </w:t>
      </w:r>
      <w:r>
        <w:rPr>
          <w:w w:val="105"/>
        </w:rPr>
        <w:t>will</w:t>
      </w:r>
      <w:r>
        <w:rPr>
          <w:spacing w:val="-9"/>
          <w:w w:val="105"/>
        </w:rPr>
        <w:t xml:space="preserve"> </w:t>
      </w:r>
      <w:r>
        <w:rPr>
          <w:w w:val="105"/>
        </w:rPr>
        <w:t>serve</w:t>
      </w:r>
      <w:r>
        <w:rPr>
          <w:spacing w:val="-14"/>
          <w:w w:val="105"/>
        </w:rPr>
        <w:t xml:space="preserve"> </w:t>
      </w:r>
      <w:r>
        <w:rPr>
          <w:w w:val="105"/>
        </w:rPr>
        <w:t>as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4"/>
          <w:w w:val="105"/>
        </w:rPr>
        <w:t xml:space="preserve"> </w:t>
      </w:r>
      <w:r>
        <w:rPr>
          <w:w w:val="105"/>
        </w:rPr>
        <w:t>piece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motivation</w:t>
      </w:r>
      <w:r>
        <w:rPr>
          <w:spacing w:val="-13"/>
          <w:w w:val="105"/>
        </w:rPr>
        <w:t xml:space="preserve"> </w:t>
      </w:r>
      <w:r>
        <w:rPr>
          <w:w w:val="105"/>
        </w:rPr>
        <w:t>to</w:t>
      </w:r>
      <w:r>
        <w:rPr>
          <w:spacing w:val="-61"/>
          <w:w w:val="105"/>
        </w:rPr>
        <w:t xml:space="preserve"> </w:t>
      </w:r>
      <w:r>
        <w:rPr>
          <w:w w:val="105"/>
        </w:rPr>
        <w:t>organizations</w:t>
      </w:r>
      <w:r>
        <w:rPr>
          <w:spacing w:val="-5"/>
          <w:w w:val="105"/>
        </w:rPr>
        <w:t xml:space="preserve"> </w:t>
      </w:r>
      <w:r>
        <w:rPr>
          <w:w w:val="105"/>
        </w:rPr>
        <w:t>wishing to</w:t>
      </w:r>
      <w:r>
        <w:rPr>
          <w:spacing w:val="-9"/>
          <w:w w:val="105"/>
        </w:rPr>
        <w:t xml:space="preserve"> </w:t>
      </w:r>
      <w:r>
        <w:rPr>
          <w:w w:val="105"/>
        </w:rPr>
        <w:t>market their</w:t>
      </w:r>
      <w:r>
        <w:rPr>
          <w:spacing w:val="-4"/>
          <w:w w:val="105"/>
        </w:rPr>
        <w:t xml:space="preserve"> </w:t>
      </w:r>
      <w:r>
        <w:rPr>
          <w:w w:val="105"/>
        </w:rPr>
        <w:t>products</w:t>
      </w:r>
      <w:r>
        <w:rPr>
          <w:spacing w:val="-5"/>
          <w:w w:val="105"/>
        </w:rPr>
        <w:t xml:space="preserve"> </w:t>
      </w:r>
      <w:r>
        <w:rPr>
          <w:w w:val="105"/>
        </w:rPr>
        <w:t>via websites.</w:t>
      </w:r>
      <w:r>
        <w:rPr>
          <w:spacing w:val="-4"/>
          <w:w w:val="105"/>
        </w:rPr>
        <w:t xml:space="preserve"> </w:t>
      </w:r>
      <w:r>
        <w:rPr>
          <w:w w:val="105"/>
        </w:rPr>
        <w:t>It</w:t>
      </w:r>
      <w:r>
        <w:rPr>
          <w:spacing w:val="-5"/>
          <w:w w:val="105"/>
        </w:rPr>
        <w:t xml:space="preserve"> </w:t>
      </w:r>
      <w:r>
        <w:rPr>
          <w:w w:val="105"/>
        </w:rPr>
        <w:t>will also</w:t>
      </w:r>
      <w:r>
        <w:rPr>
          <w:spacing w:val="-3"/>
          <w:w w:val="105"/>
        </w:rPr>
        <w:t xml:space="preserve"> </w:t>
      </w:r>
      <w:r>
        <w:rPr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w w:val="105"/>
        </w:rPr>
        <w:t>beneficial to</w:t>
      </w:r>
      <w:r>
        <w:rPr>
          <w:spacing w:val="-3"/>
          <w:w w:val="105"/>
        </w:rPr>
        <w:t xml:space="preserve"> </w:t>
      </w:r>
      <w:r>
        <w:rPr>
          <w:w w:val="105"/>
        </w:rPr>
        <w:t>web</w:t>
      </w:r>
      <w:r>
        <w:rPr>
          <w:spacing w:val="-61"/>
          <w:w w:val="105"/>
        </w:rPr>
        <w:t xml:space="preserve"> </w:t>
      </w:r>
      <w:r>
        <w:rPr>
          <w:w w:val="105"/>
        </w:rPr>
        <w:t>designers who are instrumental in the designing and launching of online stores. Finally, this</w:t>
      </w:r>
      <w:r>
        <w:rPr>
          <w:spacing w:val="-60"/>
          <w:w w:val="105"/>
        </w:rPr>
        <w:t xml:space="preserve"> </w:t>
      </w:r>
      <w:r>
        <w:rPr>
          <w:w w:val="105"/>
        </w:rPr>
        <w:t>study</w:t>
      </w:r>
      <w:r>
        <w:rPr>
          <w:spacing w:val="-15"/>
          <w:w w:val="105"/>
        </w:rPr>
        <w:t xml:space="preserve"> </w:t>
      </w:r>
      <w:r>
        <w:rPr>
          <w:w w:val="105"/>
        </w:rPr>
        <w:t>will</w:t>
      </w:r>
      <w:r>
        <w:rPr>
          <w:spacing w:val="-15"/>
          <w:w w:val="105"/>
        </w:rPr>
        <w:t xml:space="preserve"> </w:t>
      </w:r>
      <w:r>
        <w:rPr>
          <w:w w:val="105"/>
        </w:rPr>
        <w:t>be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importance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academia</w:t>
      </w:r>
      <w:r>
        <w:rPr>
          <w:spacing w:val="-15"/>
          <w:w w:val="105"/>
        </w:rPr>
        <w:t xml:space="preserve"> </w:t>
      </w:r>
      <w:r>
        <w:rPr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w w:val="105"/>
        </w:rPr>
        <w:t>additional</w:t>
      </w:r>
      <w:r>
        <w:rPr>
          <w:spacing w:val="-11"/>
          <w:w w:val="105"/>
        </w:rPr>
        <w:t xml:space="preserve"> </w:t>
      </w:r>
      <w:r>
        <w:rPr>
          <w:w w:val="105"/>
        </w:rPr>
        <w:t>literature</w:t>
      </w:r>
      <w:r>
        <w:rPr>
          <w:spacing w:val="-14"/>
          <w:w w:val="105"/>
        </w:rPr>
        <w:t xml:space="preserve"> </w:t>
      </w:r>
      <w:r>
        <w:rPr>
          <w:w w:val="105"/>
        </w:rPr>
        <w:t>in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understanding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61"/>
          <w:w w:val="105"/>
        </w:rPr>
        <w:t xml:space="preserve"> </w:t>
      </w:r>
      <w:r>
        <w:rPr>
          <w:w w:val="105"/>
        </w:rPr>
        <w:t>marketing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its</w:t>
      </w:r>
      <w:r>
        <w:rPr>
          <w:spacing w:val="-3"/>
          <w:w w:val="105"/>
        </w:rPr>
        <w:t xml:space="preserve"> </w:t>
      </w:r>
      <w:r>
        <w:rPr>
          <w:w w:val="105"/>
        </w:rPr>
        <w:t>effect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3"/>
          <w:w w:val="105"/>
        </w:rPr>
        <w:t xml:space="preserve"> </w:t>
      </w:r>
      <w:r>
        <w:rPr>
          <w:w w:val="105"/>
        </w:rPr>
        <w:t>people’s</w:t>
      </w:r>
      <w:r>
        <w:rPr>
          <w:spacing w:val="-4"/>
          <w:w w:val="105"/>
        </w:rPr>
        <w:t xml:space="preserve"> </w:t>
      </w:r>
      <w:r>
        <w:rPr>
          <w:w w:val="105"/>
        </w:rPr>
        <w:t>buying</w:t>
      </w:r>
      <w:r>
        <w:rPr>
          <w:spacing w:val="-3"/>
          <w:w w:val="105"/>
        </w:rPr>
        <w:t xml:space="preserve"> </w:t>
      </w:r>
      <w:r>
        <w:rPr>
          <w:w w:val="105"/>
        </w:rPr>
        <w:t>behaviour.</w:t>
      </w:r>
    </w:p>
    <w:p>
      <w:pPr>
        <w:pStyle w:val="6"/>
        <w:spacing w:before="213" w:line="491" w:lineRule="auto"/>
        <w:ind w:left="580" w:right="1192"/>
        <w:jc w:val="both"/>
      </w:pPr>
      <w:r>
        <w:rPr>
          <w:w w:val="105"/>
        </w:rPr>
        <w:t>This study will enlighten intending advertisers on how to package their online advertising</w:t>
      </w:r>
      <w:r>
        <w:rPr>
          <w:spacing w:val="1"/>
          <w:w w:val="105"/>
        </w:rPr>
        <w:t xml:space="preserve"> </w:t>
      </w:r>
      <w:r>
        <w:rPr>
          <w:w w:val="105"/>
        </w:rPr>
        <w:t>campaign</w:t>
      </w:r>
      <w:r>
        <w:rPr>
          <w:spacing w:val="1"/>
          <w:w w:val="105"/>
        </w:rPr>
        <w:t xml:space="preserve"> </w:t>
      </w:r>
      <w:r>
        <w:rPr>
          <w:w w:val="105"/>
        </w:rPr>
        <w:t>since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1"/>
          <w:w w:val="105"/>
        </w:rPr>
        <w:t xml:space="preserve"> </w:t>
      </w:r>
      <w:r>
        <w:rPr>
          <w:w w:val="105"/>
        </w:rPr>
        <w:t>reveal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extent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awareness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use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media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-60"/>
          <w:w w:val="105"/>
        </w:rPr>
        <w:t xml:space="preserve"> </w:t>
      </w:r>
      <w:r>
        <w:rPr>
          <w:w w:val="105"/>
        </w:rPr>
        <w:t>advertising. This project will equally serve as a platform for further enquiries in related</w:t>
      </w:r>
      <w:r>
        <w:rPr>
          <w:spacing w:val="1"/>
          <w:w w:val="105"/>
        </w:rPr>
        <w:t xml:space="preserve"> </w:t>
      </w:r>
      <w:r>
        <w:rPr>
          <w:w w:val="105"/>
        </w:rPr>
        <w:t>subject matters and as a resource material for researchers who intend to carry out studies in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other</w:t>
      </w:r>
      <w:r>
        <w:rPr>
          <w:spacing w:val="-3"/>
          <w:w w:val="105"/>
        </w:rPr>
        <w:t xml:space="preserve"> </w:t>
      </w:r>
      <w:r>
        <w:rPr>
          <w:w w:val="105"/>
        </w:rPr>
        <w:t>related</w:t>
      </w:r>
      <w:r>
        <w:rPr>
          <w:spacing w:val="-2"/>
          <w:w w:val="105"/>
        </w:rPr>
        <w:t xml:space="preserve"> </w:t>
      </w:r>
      <w:r>
        <w:rPr>
          <w:w w:val="105"/>
        </w:rPr>
        <w:t>areas.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211" w:after="0" w:line="240" w:lineRule="auto"/>
        <w:ind w:left="1320" w:right="0" w:hanging="741"/>
        <w:jc w:val="left"/>
      </w:pPr>
      <w:bookmarkStart w:id="8" w:name="_TOC_250030"/>
      <w:r>
        <w:rPr>
          <w:w w:val="105"/>
        </w:rPr>
        <w:t>Scope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bookmarkEnd w:id="8"/>
      <w:r>
        <w:rPr>
          <w:w w:val="105"/>
        </w:rPr>
        <w:t>Study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6"/>
        <w:jc w:val="both"/>
      </w:pP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focus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this</w:t>
      </w:r>
      <w:r>
        <w:rPr>
          <w:spacing w:val="-8"/>
          <w:w w:val="105"/>
        </w:rPr>
        <w:t xml:space="preserve"> </w:t>
      </w:r>
      <w:r>
        <w:rPr>
          <w:w w:val="105"/>
        </w:rPr>
        <w:t>project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examine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effectiveness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internet</w:t>
      </w:r>
      <w:r>
        <w:rPr>
          <w:spacing w:val="-8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w w:val="105"/>
        </w:rPr>
        <w:t>terms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its</w:t>
      </w:r>
      <w:r>
        <w:rPr>
          <w:spacing w:val="-61"/>
          <w:w w:val="105"/>
        </w:rPr>
        <w:t xml:space="preserve"> </w:t>
      </w:r>
      <w:r>
        <w:t>utilization to make online purchase decision. In this study, internet advertising is synonymous</w:t>
      </w:r>
      <w:r>
        <w:rPr>
          <w:spacing w:val="1"/>
        </w:rPr>
        <w:t xml:space="preserve"> </w:t>
      </w:r>
      <w:r>
        <w:rPr>
          <w:w w:val="105"/>
        </w:rPr>
        <w:t>with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8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web</w:t>
      </w:r>
      <w:r>
        <w:rPr>
          <w:spacing w:val="-13"/>
          <w:w w:val="105"/>
        </w:rPr>
        <w:t xml:space="preserve"> </w:t>
      </w:r>
      <w:r>
        <w:rPr>
          <w:w w:val="105"/>
        </w:rPr>
        <w:t>advertising.</w:t>
      </w:r>
      <w:r>
        <w:rPr>
          <w:spacing w:val="-7"/>
          <w:w w:val="105"/>
        </w:rPr>
        <w:t xml:space="preserve"> </w:t>
      </w:r>
      <w:r>
        <w:rPr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w w:val="105"/>
        </w:rPr>
        <w:t>accordance</w:t>
      </w:r>
      <w:r>
        <w:rPr>
          <w:spacing w:val="-8"/>
          <w:w w:val="105"/>
        </w:rPr>
        <w:t xml:space="preserve"> </w:t>
      </w:r>
      <w:r>
        <w:rPr>
          <w:w w:val="105"/>
        </w:rPr>
        <w:t>with</w:t>
      </w:r>
      <w:r>
        <w:rPr>
          <w:spacing w:val="-8"/>
          <w:w w:val="105"/>
        </w:rPr>
        <w:t xml:space="preserve"> </w:t>
      </w:r>
      <w:r>
        <w:rPr>
          <w:w w:val="105"/>
        </w:rPr>
        <w:t>various</w:t>
      </w:r>
      <w:r>
        <w:rPr>
          <w:spacing w:val="-8"/>
          <w:w w:val="105"/>
        </w:rPr>
        <w:t xml:space="preserve"> </w:t>
      </w:r>
      <w:r>
        <w:rPr>
          <w:w w:val="105"/>
        </w:rPr>
        <w:t>researchers,</w:t>
      </w:r>
      <w:r>
        <w:rPr>
          <w:spacing w:val="-8"/>
          <w:w w:val="105"/>
        </w:rPr>
        <w:t xml:space="preserve"> </w:t>
      </w:r>
      <w:r>
        <w:rPr>
          <w:w w:val="105"/>
        </w:rPr>
        <w:t>internet</w:t>
      </w:r>
      <w:r>
        <w:rPr>
          <w:spacing w:val="-61"/>
          <w:w w:val="105"/>
        </w:rPr>
        <w:t xml:space="preserve"> </w:t>
      </w:r>
      <w:r>
        <w:rPr>
          <w:w w:val="105"/>
        </w:rPr>
        <w:t>advertising</w:t>
      </w:r>
      <w:r>
        <w:rPr>
          <w:spacing w:val="2"/>
          <w:w w:val="105"/>
        </w:rPr>
        <w:t xml:space="preserve"> </w:t>
      </w:r>
      <w:r>
        <w:rPr>
          <w:w w:val="105"/>
        </w:rPr>
        <w:t>can</w:t>
      </w:r>
      <w:r>
        <w:rPr>
          <w:spacing w:val="2"/>
          <w:w w:val="105"/>
        </w:rPr>
        <w:t xml:space="preserve"> </w:t>
      </w:r>
      <w:r>
        <w:rPr>
          <w:w w:val="105"/>
        </w:rPr>
        <w:t>be</w:t>
      </w:r>
      <w:r>
        <w:rPr>
          <w:spacing w:val="2"/>
          <w:w w:val="105"/>
        </w:rPr>
        <w:t xml:space="preserve"> </w:t>
      </w:r>
      <w:r>
        <w:rPr>
          <w:w w:val="105"/>
        </w:rPr>
        <w:t>delivered</w:t>
      </w:r>
      <w:r>
        <w:rPr>
          <w:spacing w:val="7"/>
          <w:w w:val="105"/>
        </w:rPr>
        <w:t xml:space="preserve"> </w:t>
      </w:r>
      <w:r>
        <w:rPr>
          <w:w w:val="105"/>
        </w:rPr>
        <w:t>via</w:t>
      </w:r>
      <w:r>
        <w:rPr>
          <w:spacing w:val="2"/>
          <w:w w:val="105"/>
        </w:rPr>
        <w:t xml:space="preserve"> </w:t>
      </w:r>
      <w:r>
        <w:rPr>
          <w:w w:val="105"/>
        </w:rPr>
        <w:t>any</w:t>
      </w:r>
      <w:r>
        <w:rPr>
          <w:spacing w:val="-3"/>
          <w:w w:val="105"/>
        </w:rPr>
        <w:t xml:space="preserve"> </w:t>
      </w:r>
      <w:r>
        <w:rPr>
          <w:w w:val="105"/>
        </w:rPr>
        <w:t>channels,</w:t>
      </w:r>
      <w:r>
        <w:rPr>
          <w:spacing w:val="7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any</w:t>
      </w:r>
      <w:r>
        <w:rPr>
          <w:spacing w:val="2"/>
          <w:w w:val="105"/>
        </w:rPr>
        <w:t xml:space="preserve"> </w:t>
      </w:r>
      <w:r>
        <w:rPr>
          <w:w w:val="105"/>
        </w:rPr>
        <w:t>form,</w:t>
      </w:r>
      <w:r>
        <w:rPr>
          <w:spacing w:val="2"/>
          <w:w w:val="105"/>
        </w:rPr>
        <w:t xml:space="preserve"> </w:t>
      </w:r>
      <w:r>
        <w:rPr>
          <w:w w:val="105"/>
        </w:rPr>
        <w:t>and</w:t>
      </w:r>
      <w:r>
        <w:rPr>
          <w:spacing w:val="3"/>
          <w:w w:val="105"/>
        </w:rPr>
        <w:t xml:space="preserve"> </w:t>
      </w:r>
      <w:r>
        <w:rPr>
          <w:w w:val="105"/>
        </w:rPr>
        <w:t>provides</w:t>
      </w:r>
      <w:r>
        <w:rPr>
          <w:spacing w:val="2"/>
          <w:w w:val="105"/>
        </w:rPr>
        <w:t xml:space="preserve"> </w:t>
      </w:r>
      <w:r>
        <w:rPr>
          <w:w w:val="105"/>
        </w:rPr>
        <w:t>information</w:t>
      </w:r>
      <w:r>
        <w:rPr>
          <w:spacing w:val="2"/>
          <w:w w:val="105"/>
        </w:rPr>
        <w:t xml:space="preserve"> </w:t>
      </w:r>
      <w:r>
        <w:rPr>
          <w:w w:val="105"/>
        </w:rPr>
        <w:t>at</w:t>
      </w:r>
      <w:r>
        <w:rPr>
          <w:spacing w:val="7"/>
          <w:w w:val="105"/>
        </w:rPr>
        <w:t xml:space="preserve"> </w:t>
      </w:r>
      <w:r>
        <w:rPr>
          <w:w w:val="105"/>
        </w:rPr>
        <w:t>any</w:t>
      </w:r>
    </w:p>
    <w:p>
      <w:pPr>
        <w:pStyle w:val="6"/>
        <w:spacing w:before="4"/>
        <w:ind w:left="580"/>
      </w:pPr>
      <w:r>
        <w:rPr>
          <w:w w:val="105"/>
        </w:rPr>
        <w:t>degree</w:t>
      </w:r>
      <w:r>
        <w:rPr>
          <w:spacing w:val="19"/>
          <w:w w:val="105"/>
        </w:rPr>
        <w:t xml:space="preserve"> </w:t>
      </w:r>
      <w:r>
        <w:rPr>
          <w:w w:val="105"/>
        </w:rPr>
        <w:t>(Schlosser</w:t>
      </w:r>
      <w:r>
        <w:rPr>
          <w:spacing w:val="2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20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9"/>
          <w:w w:val="105"/>
        </w:rPr>
        <w:t xml:space="preserve"> </w:t>
      </w:r>
      <w:r>
        <w:rPr>
          <w:w w:val="105"/>
        </w:rPr>
        <w:t>1999).</w:t>
      </w:r>
      <w:r>
        <w:rPr>
          <w:spacing w:val="20"/>
          <w:w w:val="105"/>
        </w:rPr>
        <w:t xml:space="preserve"> </w:t>
      </w:r>
      <w:r>
        <w:rPr>
          <w:w w:val="105"/>
        </w:rPr>
        <w:t>It</w:t>
      </w:r>
      <w:r>
        <w:rPr>
          <w:spacing w:val="24"/>
          <w:w w:val="105"/>
        </w:rPr>
        <w:t xml:space="preserve"> </w:t>
      </w:r>
      <w:r>
        <w:rPr>
          <w:w w:val="105"/>
        </w:rPr>
        <w:t>broadly</w:t>
      </w:r>
      <w:r>
        <w:rPr>
          <w:spacing w:val="20"/>
          <w:w w:val="105"/>
        </w:rPr>
        <w:t xml:space="preserve"> </w:t>
      </w:r>
      <w:r>
        <w:rPr>
          <w:w w:val="105"/>
        </w:rPr>
        <w:t>consists</w:t>
      </w:r>
      <w:r>
        <w:rPr>
          <w:spacing w:val="19"/>
          <w:w w:val="105"/>
        </w:rPr>
        <w:t xml:space="preserve"> </w:t>
      </w:r>
      <w:r>
        <w:rPr>
          <w:w w:val="105"/>
        </w:rPr>
        <w:t>of</w:t>
      </w:r>
      <w:r>
        <w:rPr>
          <w:spacing w:val="24"/>
          <w:w w:val="105"/>
        </w:rPr>
        <w:t xml:space="preserve"> </w:t>
      </w:r>
      <w:r>
        <w:rPr>
          <w:w w:val="105"/>
        </w:rPr>
        <w:t>various</w:t>
      </w:r>
      <w:r>
        <w:rPr>
          <w:spacing w:val="20"/>
          <w:w w:val="105"/>
        </w:rPr>
        <w:t xml:space="preserve"> </w:t>
      </w:r>
      <w:r>
        <w:rPr>
          <w:w w:val="105"/>
        </w:rPr>
        <w:t>commercial</w:t>
      </w:r>
      <w:r>
        <w:rPr>
          <w:spacing w:val="19"/>
          <w:w w:val="105"/>
        </w:rPr>
        <w:t xml:space="preserve"> </w:t>
      </w:r>
      <w:r>
        <w:rPr>
          <w:w w:val="105"/>
        </w:rPr>
        <w:t>content</w:t>
      </w:r>
      <w:r>
        <w:rPr>
          <w:spacing w:val="24"/>
          <w:w w:val="105"/>
        </w:rPr>
        <w:t xml:space="preserve"> </w:t>
      </w:r>
      <w:r>
        <w:rPr>
          <w:w w:val="105"/>
        </w:rPr>
        <w:t>formats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1" w:lineRule="auto"/>
        <w:ind w:left="580" w:right="1186"/>
        <w:jc w:val="both"/>
      </w:pPr>
      <w:r>
        <w:rPr>
          <w:w w:val="105"/>
        </w:rPr>
        <w:t>delivered by video clip, print, and audio; either solicited or unsolicited. It includes company</w:t>
      </w:r>
      <w:r>
        <w:rPr>
          <w:spacing w:val="-60"/>
          <w:w w:val="105"/>
        </w:rPr>
        <w:t xml:space="preserve"> </w:t>
      </w:r>
      <w:r>
        <w:rPr>
          <w:w w:val="105"/>
        </w:rPr>
        <w:t>web sites, corporate logos, e-mail messages, pop-ups, banner ads, skyscraper ads, buttons,</w:t>
      </w:r>
      <w:r>
        <w:rPr>
          <w:spacing w:val="1"/>
          <w:w w:val="105"/>
        </w:rPr>
        <w:t xml:space="preserve"> </w:t>
      </w:r>
      <w:r>
        <w:rPr>
          <w:w w:val="105"/>
        </w:rPr>
        <w:t>interstitials, hyperlinks, dynamic media, and interactive games (Korganokar, 2003). This</w:t>
      </w:r>
      <w:r>
        <w:rPr>
          <w:spacing w:val="1"/>
          <w:w w:val="105"/>
        </w:rPr>
        <w:t xml:space="preserve"> </w:t>
      </w:r>
      <w:r>
        <w:rPr>
          <w:w w:val="105"/>
        </w:rPr>
        <w:t>project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1"/>
          <w:w w:val="105"/>
        </w:rPr>
        <w:t xml:space="preserve"> </w:t>
      </w:r>
      <w:r>
        <w:rPr>
          <w:w w:val="105"/>
        </w:rPr>
        <w:t>seek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examine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effects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on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buying</w:t>
      </w:r>
      <w:r>
        <w:rPr>
          <w:spacing w:val="-60"/>
          <w:w w:val="105"/>
        </w:rPr>
        <w:t xml:space="preserve"> </w:t>
      </w:r>
      <w:r>
        <w:rPr>
          <w:w w:val="105"/>
        </w:rPr>
        <w:t>behaviour,</w:t>
      </w:r>
      <w:r>
        <w:rPr>
          <w:spacing w:val="-4"/>
          <w:w w:val="105"/>
        </w:rPr>
        <w:t xml:space="preserve"> </w:t>
      </w:r>
      <w:r>
        <w:rPr>
          <w:w w:val="105"/>
        </w:rPr>
        <w:t>using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</w:t>
      </w:r>
      <w:r>
        <w:rPr>
          <w:spacing w:val="-3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case</w:t>
      </w:r>
      <w:r>
        <w:rPr>
          <w:spacing w:val="-4"/>
          <w:w w:val="105"/>
        </w:rPr>
        <w:t xml:space="preserve"> </w:t>
      </w:r>
      <w:r>
        <w:rPr>
          <w:w w:val="105"/>
        </w:rPr>
        <w:t>study.</w:t>
      </w:r>
    </w:p>
    <w:p>
      <w:pPr>
        <w:pStyle w:val="2"/>
        <w:numPr>
          <w:ilvl w:val="1"/>
          <w:numId w:val="6"/>
        </w:numPr>
        <w:tabs>
          <w:tab w:val="left" w:pos="1320"/>
          <w:tab w:val="left" w:pos="1321"/>
        </w:tabs>
        <w:spacing w:before="158" w:after="0" w:line="240" w:lineRule="auto"/>
        <w:ind w:left="1320" w:right="0" w:hanging="741"/>
        <w:jc w:val="left"/>
      </w:pPr>
      <w:bookmarkStart w:id="9" w:name="_TOC_250029"/>
      <w:r>
        <w:t>Definition</w:t>
      </w:r>
      <w:r>
        <w:rPr>
          <w:spacing w:val="23"/>
        </w:rPr>
        <w:t xml:space="preserve"> </w:t>
      </w:r>
      <w:r>
        <w:t>of</w:t>
      </w:r>
      <w:r>
        <w:rPr>
          <w:spacing w:val="23"/>
        </w:rPr>
        <w:t xml:space="preserve"> </w:t>
      </w:r>
      <w:bookmarkEnd w:id="9"/>
      <w:r>
        <w:t>Terminologies</w:t>
      </w:r>
    </w:p>
    <w:p>
      <w:pPr>
        <w:spacing w:after="0" w:line="240" w:lineRule="auto"/>
        <w:jc w:val="left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pStyle w:val="6"/>
        <w:spacing w:line="491" w:lineRule="auto"/>
        <w:ind w:left="580" w:right="1195"/>
        <w:jc w:val="both"/>
      </w:pPr>
      <w:r>
        <w:rPr>
          <w:w w:val="105"/>
        </w:rPr>
        <w:t>For a proper understanding of this project, the key terminologies used are defined based on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conceptual</w:t>
      </w:r>
      <w:r>
        <w:rPr>
          <w:spacing w:val="-3"/>
          <w:w w:val="105"/>
        </w:rPr>
        <w:t xml:space="preserve"> </w:t>
      </w:r>
      <w:r>
        <w:rPr>
          <w:w w:val="105"/>
        </w:rPr>
        <w:t>consequence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study:</w:t>
      </w:r>
    </w:p>
    <w:p>
      <w:pPr>
        <w:pStyle w:val="2"/>
        <w:spacing w:before="208"/>
        <w:ind w:left="580"/>
      </w:pPr>
      <w:r>
        <w:rPr>
          <w:w w:val="105"/>
        </w:rPr>
        <w:t>Konga</w:t>
      </w:r>
      <w:r>
        <w:rPr>
          <w:spacing w:val="-15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Shop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6"/>
        <w:jc w:val="both"/>
      </w:pPr>
      <w:r>
        <w:rPr>
          <w:w w:val="105"/>
        </w:rPr>
        <w:t>Konga</w:t>
      </w:r>
      <w:r>
        <w:rPr>
          <w:spacing w:val="-6"/>
          <w:w w:val="105"/>
        </w:rPr>
        <w:t xml:space="preserve"> </w:t>
      </w:r>
      <w:r>
        <w:rPr>
          <w:w w:val="105"/>
        </w:rPr>
        <w:t>online shop enables</w:t>
      </w:r>
      <w:r>
        <w:rPr>
          <w:spacing w:val="-5"/>
          <w:w w:val="105"/>
        </w:rPr>
        <w:t xml:space="preserve"> </w:t>
      </w:r>
      <w:r>
        <w:rPr>
          <w:w w:val="105"/>
        </w:rPr>
        <w:t>consumers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access an</w:t>
      </w:r>
      <w:r>
        <w:rPr>
          <w:spacing w:val="-1"/>
          <w:w w:val="105"/>
        </w:rPr>
        <w:t xml:space="preserve"> </w:t>
      </w:r>
      <w:r>
        <w:rPr>
          <w:w w:val="105"/>
        </w:rPr>
        <w:t>unlimited range</w:t>
      </w:r>
      <w:r>
        <w:rPr>
          <w:spacing w:val="-5"/>
          <w:w w:val="105"/>
        </w:rPr>
        <w:t xml:space="preserve"> </w:t>
      </w:r>
      <w:r>
        <w:rPr>
          <w:w w:val="105"/>
        </w:rPr>
        <w:t>of products</w:t>
      </w:r>
      <w:r>
        <w:rPr>
          <w:spacing w:val="-6"/>
          <w:w w:val="105"/>
        </w:rPr>
        <w:t xml:space="preserve"> </w:t>
      </w:r>
      <w:r>
        <w:rPr>
          <w:w w:val="105"/>
        </w:rPr>
        <w:t>and services</w:t>
      </w:r>
      <w:r>
        <w:rPr>
          <w:spacing w:val="-60"/>
          <w:w w:val="105"/>
        </w:rPr>
        <w:t xml:space="preserve"> </w:t>
      </w:r>
      <w:r>
        <w:rPr>
          <w:w w:val="105"/>
        </w:rPr>
        <w:t>from companies around the world. Konga.com is a Nigerian electronic commerce company</w:t>
      </w:r>
      <w:r>
        <w:rPr>
          <w:spacing w:val="-60"/>
          <w:w w:val="105"/>
        </w:rPr>
        <w:t xml:space="preserve"> </w:t>
      </w:r>
      <w:r>
        <w:rPr>
          <w:w w:val="105"/>
        </w:rPr>
        <w:t>founded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w w:val="105"/>
        </w:rPr>
        <w:t>2012</w:t>
      </w:r>
      <w:r>
        <w:rPr>
          <w:spacing w:val="-15"/>
          <w:w w:val="105"/>
        </w:rPr>
        <w:t xml:space="preserve"> </w:t>
      </w:r>
      <w:r>
        <w:rPr>
          <w:w w:val="105"/>
        </w:rPr>
        <w:t>with</w:t>
      </w:r>
      <w:r>
        <w:rPr>
          <w:spacing w:val="-11"/>
          <w:w w:val="105"/>
        </w:rPr>
        <w:t xml:space="preserve"> </w:t>
      </w:r>
      <w:r>
        <w:rPr>
          <w:w w:val="105"/>
        </w:rPr>
        <w:t>headquarters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w w:val="105"/>
        </w:rPr>
        <w:t>Yaba,</w:t>
      </w:r>
      <w:r>
        <w:rPr>
          <w:spacing w:val="-15"/>
          <w:w w:val="105"/>
        </w:rPr>
        <w:t xml:space="preserve"> </w:t>
      </w:r>
      <w:r>
        <w:rPr>
          <w:w w:val="105"/>
        </w:rPr>
        <w:t>Lagos.</w:t>
      </w:r>
      <w:r>
        <w:rPr>
          <w:spacing w:val="-12"/>
          <w:w w:val="105"/>
        </w:rPr>
        <w:t xml:space="preserve"> </w:t>
      </w:r>
      <w:r>
        <w:rPr>
          <w:w w:val="105"/>
        </w:rPr>
        <w:t>It</w:t>
      </w:r>
      <w:r>
        <w:rPr>
          <w:spacing w:val="-11"/>
          <w:w w:val="105"/>
        </w:rPr>
        <w:t xml:space="preserve"> </w:t>
      </w:r>
      <w:r>
        <w:rPr>
          <w:w w:val="105"/>
        </w:rPr>
        <w:t>offers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third-party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marketplace,</w:t>
      </w:r>
      <w:r>
        <w:rPr>
          <w:spacing w:val="-61"/>
          <w:w w:val="105"/>
        </w:rPr>
        <w:t xml:space="preserve"> </w:t>
      </w:r>
      <w:r>
        <w:t>as well as first-party direct retail; spanning various categories including consumer electronics,</w:t>
      </w:r>
      <w:r>
        <w:rPr>
          <w:spacing w:val="1"/>
        </w:rPr>
        <w:t xml:space="preserve"> </w:t>
      </w:r>
      <w:r>
        <w:rPr>
          <w:w w:val="105"/>
        </w:rPr>
        <w:t>fashion,</w:t>
      </w:r>
      <w:r>
        <w:rPr>
          <w:spacing w:val="-7"/>
          <w:w w:val="105"/>
        </w:rPr>
        <w:t xml:space="preserve"> </w:t>
      </w:r>
      <w:r>
        <w:rPr>
          <w:w w:val="105"/>
        </w:rPr>
        <w:t>home</w:t>
      </w:r>
      <w:r>
        <w:rPr>
          <w:spacing w:val="-7"/>
          <w:w w:val="105"/>
        </w:rPr>
        <w:t xml:space="preserve"> </w:t>
      </w:r>
      <w:r>
        <w:rPr>
          <w:w w:val="105"/>
        </w:rPr>
        <w:t>appliances,</w:t>
      </w:r>
      <w:r>
        <w:rPr>
          <w:spacing w:val="-6"/>
          <w:w w:val="105"/>
        </w:rPr>
        <w:t xml:space="preserve"> </w:t>
      </w:r>
      <w:r>
        <w:rPr>
          <w:w w:val="105"/>
        </w:rPr>
        <w:t>books,</w:t>
      </w:r>
      <w:r>
        <w:rPr>
          <w:spacing w:val="-7"/>
          <w:w w:val="105"/>
        </w:rPr>
        <w:t xml:space="preserve"> </w:t>
      </w:r>
      <w:r>
        <w:rPr>
          <w:w w:val="105"/>
        </w:rPr>
        <w:t>children's</w:t>
      </w:r>
      <w:r>
        <w:rPr>
          <w:spacing w:val="-6"/>
          <w:w w:val="105"/>
        </w:rPr>
        <w:t xml:space="preserve"> </w:t>
      </w:r>
      <w:r>
        <w:rPr>
          <w:w w:val="105"/>
        </w:rPr>
        <w:t>items,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personal</w:t>
      </w:r>
      <w:r>
        <w:rPr>
          <w:spacing w:val="-7"/>
          <w:w w:val="105"/>
        </w:rPr>
        <w:t xml:space="preserve"> </w:t>
      </w:r>
      <w:r>
        <w:rPr>
          <w:w w:val="105"/>
        </w:rPr>
        <w:t>care</w:t>
      </w:r>
      <w:r>
        <w:rPr>
          <w:spacing w:val="-7"/>
          <w:w w:val="105"/>
        </w:rPr>
        <w:t xml:space="preserve"> </w:t>
      </w:r>
      <w:r>
        <w:rPr>
          <w:w w:val="105"/>
        </w:rPr>
        <w:t>products.</w:t>
      </w:r>
    </w:p>
    <w:p>
      <w:pPr>
        <w:pStyle w:val="2"/>
        <w:spacing w:before="211"/>
        <w:ind w:left="580"/>
      </w:pPr>
      <w:r>
        <w:rPr>
          <w:w w:val="105"/>
        </w:rPr>
        <w:t>Social</w:t>
      </w:r>
      <w:r>
        <w:rPr>
          <w:spacing w:val="-15"/>
          <w:w w:val="105"/>
        </w:rPr>
        <w:t xml:space="preserve"> </w:t>
      </w:r>
      <w:r>
        <w:rPr>
          <w:w w:val="105"/>
        </w:rPr>
        <w:t>Media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94"/>
        <w:jc w:val="both"/>
      </w:pPr>
      <w:r>
        <w:rPr>
          <w:w w:val="105"/>
        </w:rPr>
        <w:t>This</w:t>
      </w:r>
      <w:r>
        <w:rPr>
          <w:spacing w:val="-14"/>
          <w:w w:val="105"/>
        </w:rPr>
        <w:t xml:space="preserve"> </w:t>
      </w:r>
      <w:r>
        <w:rPr>
          <w:w w:val="105"/>
        </w:rPr>
        <w:t>refers</w:t>
      </w:r>
      <w:r>
        <w:rPr>
          <w:spacing w:val="-14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social</w:t>
      </w:r>
      <w:r>
        <w:rPr>
          <w:spacing w:val="-14"/>
          <w:w w:val="105"/>
        </w:rPr>
        <w:t xml:space="preserve"> </w:t>
      </w:r>
      <w:r>
        <w:rPr>
          <w:w w:val="105"/>
        </w:rPr>
        <w:t>interaction</w:t>
      </w:r>
      <w:r>
        <w:rPr>
          <w:spacing w:val="-14"/>
          <w:w w:val="105"/>
        </w:rPr>
        <w:t xml:space="preserve"> </w:t>
      </w:r>
      <w:r>
        <w:rPr>
          <w:w w:val="105"/>
        </w:rPr>
        <w:t>sites</w:t>
      </w:r>
      <w:r>
        <w:rPr>
          <w:spacing w:val="-13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which</w:t>
      </w:r>
      <w:r>
        <w:rPr>
          <w:spacing w:val="-14"/>
          <w:w w:val="105"/>
        </w:rPr>
        <w:t xml:space="preserve"> </w:t>
      </w:r>
      <w:r>
        <w:rPr>
          <w:w w:val="105"/>
        </w:rPr>
        <w:t>messages</w:t>
      </w:r>
      <w:r>
        <w:rPr>
          <w:spacing w:val="-14"/>
          <w:w w:val="105"/>
        </w:rPr>
        <w:t xml:space="preserve"> </w:t>
      </w:r>
      <w:r>
        <w:rPr>
          <w:w w:val="105"/>
        </w:rPr>
        <w:t>are</w:t>
      </w:r>
      <w:r>
        <w:rPr>
          <w:spacing w:val="-14"/>
          <w:w w:val="105"/>
        </w:rPr>
        <w:t xml:space="preserve"> </w:t>
      </w:r>
      <w:r>
        <w:rPr>
          <w:w w:val="105"/>
        </w:rPr>
        <w:t>developed</w:t>
      </w:r>
      <w:r>
        <w:rPr>
          <w:spacing w:val="-14"/>
          <w:w w:val="105"/>
        </w:rPr>
        <w:t xml:space="preserve"> </w:t>
      </w:r>
      <w:r>
        <w:rPr>
          <w:w w:val="105"/>
        </w:rPr>
        <w:t>by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users</w:t>
      </w:r>
      <w:r>
        <w:rPr>
          <w:spacing w:val="-14"/>
          <w:w w:val="105"/>
        </w:rPr>
        <w:t xml:space="preserve"> </w:t>
      </w:r>
      <w:r>
        <w:rPr>
          <w:w w:val="105"/>
        </w:rPr>
        <w:t>and</w:t>
      </w:r>
      <w:r>
        <w:rPr>
          <w:spacing w:val="-61"/>
          <w:w w:val="105"/>
        </w:rPr>
        <w:t xml:space="preserve"> </w:t>
      </w:r>
      <w:r>
        <w:rPr>
          <w:w w:val="105"/>
        </w:rPr>
        <w:t>also</w:t>
      </w:r>
      <w:r>
        <w:rPr>
          <w:spacing w:val="-8"/>
          <w:w w:val="105"/>
        </w:rPr>
        <w:t xml:space="preserve"> </w:t>
      </w:r>
      <w:r>
        <w:rPr>
          <w:w w:val="105"/>
        </w:rPr>
        <w:t>shared</w:t>
      </w:r>
      <w:r>
        <w:rPr>
          <w:spacing w:val="-7"/>
          <w:w w:val="105"/>
        </w:rPr>
        <w:t xml:space="preserve"> </w:t>
      </w:r>
      <w:r>
        <w:rPr>
          <w:w w:val="105"/>
        </w:rPr>
        <w:t>by</w:t>
      </w:r>
      <w:r>
        <w:rPr>
          <w:spacing w:val="-7"/>
          <w:w w:val="105"/>
        </w:rPr>
        <w:t xml:space="preserve"> </w:t>
      </w:r>
      <w:r>
        <w:rPr>
          <w:w w:val="105"/>
        </w:rPr>
        <w:t>those</w:t>
      </w:r>
      <w:r>
        <w:rPr>
          <w:spacing w:val="-8"/>
          <w:w w:val="105"/>
        </w:rPr>
        <w:t xml:space="preserve"> </w:t>
      </w:r>
      <w:r>
        <w:rPr>
          <w:w w:val="105"/>
        </w:rPr>
        <w:t>users</w:t>
      </w:r>
      <w:r>
        <w:rPr>
          <w:spacing w:val="-7"/>
          <w:w w:val="105"/>
        </w:rPr>
        <w:t xml:space="preserve"> </w:t>
      </w:r>
      <w:r>
        <w:rPr>
          <w:w w:val="105"/>
        </w:rPr>
        <w:t>between</w:t>
      </w:r>
      <w:r>
        <w:rPr>
          <w:spacing w:val="-7"/>
          <w:w w:val="105"/>
        </w:rPr>
        <w:t xml:space="preserve"> </w:t>
      </w:r>
      <w:r>
        <w:rPr>
          <w:w w:val="105"/>
        </w:rPr>
        <w:t>or</w:t>
      </w:r>
      <w:r>
        <w:rPr>
          <w:spacing w:val="-7"/>
          <w:w w:val="105"/>
        </w:rPr>
        <w:t xml:space="preserve"> </w:t>
      </w:r>
      <w:r>
        <w:rPr>
          <w:w w:val="105"/>
        </w:rPr>
        <w:t>among</w:t>
      </w:r>
      <w:r>
        <w:rPr>
          <w:spacing w:val="-8"/>
          <w:w w:val="105"/>
        </w:rPr>
        <w:t xml:space="preserve"> </w:t>
      </w:r>
      <w:r>
        <w:rPr>
          <w:w w:val="105"/>
        </w:rPr>
        <w:t>themselves.</w:t>
      </w:r>
      <w:r>
        <w:rPr>
          <w:spacing w:val="-7"/>
          <w:w w:val="105"/>
        </w:rPr>
        <w:t xml:space="preserve"> </w:t>
      </w:r>
      <w:r>
        <w:rPr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w w:val="105"/>
        </w:rPr>
        <w:t>example</w:t>
      </w:r>
      <w:r>
        <w:rPr>
          <w:spacing w:val="-7"/>
          <w:w w:val="105"/>
        </w:rPr>
        <w:t xml:space="preserve"> </w:t>
      </w:r>
      <w:r>
        <w:rPr>
          <w:w w:val="105"/>
        </w:rPr>
        <w:t>Facebook.</w:t>
      </w:r>
    </w:p>
    <w:p>
      <w:pPr>
        <w:pStyle w:val="2"/>
        <w:spacing w:before="208"/>
        <w:ind w:left="580"/>
      </w:pPr>
      <w:r>
        <w:t>User-Generated</w:t>
      </w:r>
      <w:r>
        <w:rPr>
          <w:spacing w:val="30"/>
        </w:rPr>
        <w:t xml:space="preserve"> </w:t>
      </w:r>
      <w:r>
        <w:t>Content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1" w:lineRule="auto"/>
        <w:ind w:left="580" w:right="1197"/>
        <w:jc w:val="both"/>
      </w:pPr>
      <w:r>
        <w:rPr>
          <w:w w:val="105"/>
        </w:rPr>
        <w:t>These are information contents that are primarily written, published or shared via social</w:t>
      </w:r>
      <w:r>
        <w:rPr>
          <w:spacing w:val="1"/>
          <w:w w:val="105"/>
        </w:rPr>
        <w:t xml:space="preserve"> </w:t>
      </w:r>
      <w:r>
        <w:rPr>
          <w:w w:val="105"/>
        </w:rPr>
        <w:t>networks</w:t>
      </w:r>
      <w:r>
        <w:rPr>
          <w:spacing w:val="-3"/>
          <w:w w:val="105"/>
        </w:rPr>
        <w:t xml:space="preserve"> </w:t>
      </w:r>
      <w:r>
        <w:rPr>
          <w:w w:val="105"/>
        </w:rPr>
        <w:t>by</w:t>
      </w:r>
      <w:r>
        <w:rPr>
          <w:spacing w:val="-2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users.</w:t>
      </w:r>
    </w:p>
    <w:p>
      <w:pPr>
        <w:pStyle w:val="2"/>
        <w:spacing w:before="209"/>
        <w:ind w:left="580"/>
      </w:pPr>
      <w:r>
        <w:t>Social</w:t>
      </w:r>
      <w:r>
        <w:rPr>
          <w:spacing w:val="21"/>
        </w:rPr>
        <w:t xml:space="preserve"> </w:t>
      </w:r>
      <w:r>
        <w:t>Media</w:t>
      </w:r>
      <w:r>
        <w:rPr>
          <w:spacing w:val="21"/>
        </w:rPr>
        <w:t xml:space="preserve"> </w:t>
      </w:r>
      <w:r>
        <w:t>Advertising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95"/>
        <w:jc w:val="both"/>
      </w:pPr>
      <w:r>
        <w:rPr>
          <w:w w:val="105"/>
        </w:rPr>
        <w:t>This refers to a special area of advertising that uses Internet’s social platforms (social</w:t>
      </w:r>
      <w:r>
        <w:rPr>
          <w:spacing w:val="1"/>
          <w:w w:val="105"/>
        </w:rPr>
        <w:t xml:space="preserve"> </w:t>
      </w:r>
      <w:r>
        <w:rPr>
          <w:w w:val="105"/>
        </w:rPr>
        <w:t>networking</w:t>
      </w:r>
      <w:r>
        <w:rPr>
          <w:spacing w:val="-6"/>
          <w:w w:val="105"/>
        </w:rPr>
        <w:t xml:space="preserve"> </w:t>
      </w:r>
      <w:r>
        <w:rPr>
          <w:w w:val="105"/>
        </w:rPr>
        <w:t>sites)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deliver</w:t>
      </w:r>
      <w:r>
        <w:rPr>
          <w:spacing w:val="-6"/>
          <w:w w:val="105"/>
        </w:rPr>
        <w:t xml:space="preserve"> </w:t>
      </w:r>
      <w:r>
        <w:rPr>
          <w:w w:val="105"/>
        </w:rPr>
        <w:t>commercial</w:t>
      </w:r>
      <w:r>
        <w:rPr>
          <w:spacing w:val="-5"/>
          <w:w w:val="105"/>
        </w:rPr>
        <w:t xml:space="preserve"> </w:t>
      </w:r>
      <w:r>
        <w:rPr>
          <w:w w:val="105"/>
        </w:rPr>
        <w:t>messages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potential</w:t>
      </w:r>
      <w:r>
        <w:rPr>
          <w:spacing w:val="-6"/>
          <w:w w:val="105"/>
        </w:rPr>
        <w:t xml:space="preserve"> </w:t>
      </w:r>
      <w:r>
        <w:rPr>
          <w:w w:val="105"/>
        </w:rPr>
        <w:t>consumer.</w:t>
      </w:r>
    </w:p>
    <w:p>
      <w:pPr>
        <w:pStyle w:val="2"/>
        <w:spacing w:before="209"/>
        <w:ind w:left="580"/>
      </w:pPr>
      <w:r>
        <w:t>Social</w:t>
      </w:r>
      <w:r>
        <w:rPr>
          <w:spacing w:val="20"/>
        </w:rPr>
        <w:t xml:space="preserve"> </w:t>
      </w:r>
      <w:r>
        <w:t>Platforms</w:t>
      </w:r>
    </w:p>
    <w:p>
      <w:pPr>
        <w:pStyle w:val="6"/>
        <w:rPr>
          <w:b/>
          <w:sz w:val="28"/>
        </w:rPr>
      </w:pPr>
    </w:p>
    <w:p>
      <w:pPr>
        <w:pStyle w:val="6"/>
        <w:spacing w:before="178"/>
        <w:ind w:left="580"/>
      </w:pPr>
      <w:r>
        <w:t>This</w:t>
      </w:r>
      <w:r>
        <w:rPr>
          <w:spacing w:val="17"/>
        </w:rPr>
        <w:t xml:space="preserve"> </w:t>
      </w:r>
      <w:r>
        <w:t>includes</w:t>
      </w:r>
      <w:r>
        <w:rPr>
          <w:spacing w:val="17"/>
        </w:rPr>
        <w:t xml:space="preserve"> </w:t>
      </w:r>
      <w:r>
        <w:t>social</w:t>
      </w:r>
      <w:r>
        <w:rPr>
          <w:spacing w:val="17"/>
        </w:rPr>
        <w:t xml:space="preserve"> </w:t>
      </w:r>
      <w:r>
        <w:t>websites</w:t>
      </w:r>
      <w:r>
        <w:rPr>
          <w:spacing w:val="17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networking</w:t>
      </w:r>
      <w:r>
        <w:rPr>
          <w:spacing w:val="18"/>
        </w:rPr>
        <w:t xml:space="preserve"> </w:t>
      </w:r>
      <w:r>
        <w:t>sites.</w:t>
      </w:r>
    </w:p>
    <w:p>
      <w:pPr>
        <w:pStyle w:val="2"/>
        <w:spacing w:before="168"/>
        <w:ind w:left="580"/>
      </w:pPr>
      <w:r>
        <w:rPr>
          <w:w w:val="105"/>
        </w:rPr>
        <w:t>Blogs</w:t>
      </w:r>
    </w:p>
    <w:p>
      <w:pPr>
        <w:spacing w:after="0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pStyle w:val="6"/>
        <w:spacing w:line="491" w:lineRule="auto"/>
        <w:ind w:left="580" w:right="1193"/>
        <w:jc w:val="both"/>
      </w:pPr>
      <w:r>
        <w:rPr>
          <w:w w:val="105"/>
        </w:rPr>
        <w:t>Blog is short for web blog. They are online personal journals in which people write about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-15"/>
          <w:w w:val="105"/>
        </w:rPr>
        <w:t xml:space="preserve"> </w:t>
      </w:r>
      <w:r>
        <w:rPr>
          <w:w w:val="105"/>
        </w:rPr>
        <w:t>interest</w:t>
      </w:r>
      <w:r>
        <w:rPr>
          <w:spacing w:val="-10"/>
          <w:w w:val="105"/>
        </w:rPr>
        <w:t xml:space="preserve"> </w:t>
      </w:r>
      <w:r>
        <w:rPr>
          <w:w w:val="105"/>
        </w:rPr>
        <w:t>for</w:t>
      </w:r>
      <w:r>
        <w:rPr>
          <w:spacing w:val="-14"/>
          <w:w w:val="105"/>
        </w:rPr>
        <w:t xml:space="preserve"> </w:t>
      </w:r>
      <w:r>
        <w:rPr>
          <w:w w:val="105"/>
        </w:rPr>
        <w:t>instance,</w:t>
      </w:r>
      <w:r>
        <w:rPr>
          <w:spacing w:val="-10"/>
          <w:w w:val="105"/>
        </w:rPr>
        <w:t xml:space="preserve"> </w:t>
      </w:r>
      <w:r>
        <w:rPr>
          <w:w w:val="105"/>
        </w:rPr>
        <w:t>business,</w:t>
      </w:r>
      <w:r>
        <w:rPr>
          <w:spacing w:val="-9"/>
          <w:w w:val="105"/>
        </w:rPr>
        <w:t xml:space="preserve"> </w:t>
      </w:r>
      <w:r>
        <w:rPr>
          <w:w w:val="105"/>
        </w:rPr>
        <w:t>politics,</w:t>
      </w:r>
      <w:r>
        <w:rPr>
          <w:spacing w:val="-15"/>
          <w:w w:val="105"/>
        </w:rPr>
        <w:t xml:space="preserve"> </w:t>
      </w:r>
      <w:r>
        <w:rPr>
          <w:w w:val="105"/>
        </w:rPr>
        <w:t>sports,</w:t>
      </w:r>
      <w:r>
        <w:rPr>
          <w:spacing w:val="-10"/>
          <w:w w:val="105"/>
        </w:rPr>
        <w:t xml:space="preserve"> </w:t>
      </w:r>
      <w:r>
        <w:rPr>
          <w:w w:val="105"/>
        </w:rPr>
        <w:t>music,</w:t>
      </w:r>
      <w:r>
        <w:rPr>
          <w:spacing w:val="-9"/>
          <w:w w:val="105"/>
        </w:rPr>
        <w:t xml:space="preserve"> </w:t>
      </w:r>
      <w:r>
        <w:rPr>
          <w:w w:val="105"/>
        </w:rPr>
        <w:t>movies</w:t>
      </w:r>
      <w:r>
        <w:rPr>
          <w:spacing w:val="-15"/>
          <w:w w:val="105"/>
        </w:rPr>
        <w:t xml:space="preserve"> </w:t>
      </w:r>
      <w:r>
        <w:rPr>
          <w:w w:val="105"/>
        </w:rPr>
        <w:t>reflections,</w:t>
      </w:r>
      <w:r>
        <w:rPr>
          <w:spacing w:val="-9"/>
          <w:w w:val="105"/>
        </w:rPr>
        <w:t xml:space="preserve"> </w:t>
      </w:r>
      <w:r>
        <w:rPr>
          <w:w w:val="105"/>
        </w:rPr>
        <w:t>comments</w:t>
      </w:r>
      <w:r>
        <w:rPr>
          <w:spacing w:val="-10"/>
          <w:w w:val="105"/>
        </w:rPr>
        <w:t xml:space="preserve"> </w:t>
      </w:r>
      <w:r>
        <w:rPr>
          <w:w w:val="105"/>
        </w:rPr>
        <w:t>etc.</w:t>
      </w:r>
      <w:r>
        <w:rPr>
          <w:spacing w:val="-61"/>
          <w:w w:val="105"/>
        </w:rPr>
        <w:t xml:space="preserve"> </w:t>
      </w:r>
      <w:r>
        <w:rPr>
          <w:w w:val="105"/>
        </w:rPr>
        <w:t>Readers can post and engage in conversation with the blog author and often, links to other</w:t>
      </w:r>
      <w:r>
        <w:rPr>
          <w:spacing w:val="1"/>
          <w:w w:val="105"/>
        </w:rPr>
        <w:t xml:space="preserve"> </w:t>
      </w:r>
      <w:r>
        <w:rPr>
          <w:w w:val="105"/>
        </w:rPr>
        <w:t>blogs</w:t>
      </w:r>
      <w:r>
        <w:rPr>
          <w:spacing w:val="-3"/>
          <w:w w:val="105"/>
        </w:rPr>
        <w:t xml:space="preserve"> </w:t>
      </w:r>
      <w:r>
        <w:rPr>
          <w:w w:val="105"/>
        </w:rPr>
        <w:t>provided</w:t>
      </w:r>
      <w:r>
        <w:rPr>
          <w:spacing w:val="-3"/>
          <w:w w:val="105"/>
        </w:rPr>
        <w:t xml:space="preserve"> </w:t>
      </w:r>
      <w:r>
        <w:rPr>
          <w:w w:val="105"/>
        </w:rPr>
        <w:t>by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writer.</w:t>
      </w:r>
    </w:p>
    <w:p>
      <w:pPr>
        <w:pStyle w:val="2"/>
        <w:spacing w:before="210"/>
        <w:ind w:left="580"/>
      </w:pPr>
      <w:r>
        <w:rPr>
          <w:w w:val="105"/>
        </w:rPr>
        <w:t>Micro</w:t>
      </w:r>
      <w:r>
        <w:rPr>
          <w:spacing w:val="-14"/>
          <w:w w:val="105"/>
        </w:rPr>
        <w:t xml:space="preserve"> </w:t>
      </w:r>
      <w:r>
        <w:rPr>
          <w:w w:val="105"/>
        </w:rPr>
        <w:t>Blogs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8"/>
        <w:jc w:val="both"/>
      </w:pPr>
      <w:r>
        <w:rPr>
          <w:w w:val="105"/>
        </w:rPr>
        <w:t>Micro blogs allow users to exchange small elements of content such as short sentences not</w:t>
      </w:r>
      <w:r>
        <w:rPr>
          <w:spacing w:val="1"/>
          <w:w w:val="105"/>
        </w:rPr>
        <w:t xml:space="preserve"> </w:t>
      </w:r>
      <w:r>
        <w:rPr>
          <w:w w:val="105"/>
        </w:rPr>
        <w:t>more</w:t>
      </w:r>
      <w:r>
        <w:rPr>
          <w:spacing w:val="-14"/>
          <w:w w:val="105"/>
        </w:rPr>
        <w:t xml:space="preserve"> </w:t>
      </w:r>
      <w:r>
        <w:rPr>
          <w:w w:val="105"/>
        </w:rPr>
        <w:t>than</w:t>
      </w:r>
      <w:r>
        <w:rPr>
          <w:spacing w:val="-9"/>
          <w:w w:val="105"/>
        </w:rPr>
        <w:t xml:space="preserve"> </w:t>
      </w:r>
      <w:r>
        <w:rPr>
          <w:w w:val="105"/>
        </w:rPr>
        <w:t>140</w:t>
      </w:r>
      <w:r>
        <w:rPr>
          <w:spacing w:val="-9"/>
          <w:w w:val="105"/>
        </w:rPr>
        <w:t xml:space="preserve"> </w:t>
      </w:r>
      <w:r>
        <w:rPr>
          <w:w w:val="105"/>
        </w:rPr>
        <w:t>characters,</w:t>
      </w:r>
      <w:r>
        <w:rPr>
          <w:spacing w:val="-4"/>
          <w:w w:val="105"/>
        </w:rPr>
        <w:t xml:space="preserve"> </w:t>
      </w:r>
      <w:r>
        <w:rPr>
          <w:w w:val="105"/>
        </w:rPr>
        <w:t>individual</w:t>
      </w:r>
      <w:r>
        <w:rPr>
          <w:spacing w:val="-9"/>
          <w:w w:val="105"/>
        </w:rPr>
        <w:t xml:space="preserve"> </w:t>
      </w:r>
      <w:r>
        <w:rPr>
          <w:w w:val="105"/>
        </w:rPr>
        <w:t>images,</w:t>
      </w:r>
      <w:r>
        <w:rPr>
          <w:spacing w:val="-9"/>
          <w:w w:val="105"/>
        </w:rPr>
        <w:t xml:space="preserve"> </w:t>
      </w:r>
      <w:r>
        <w:rPr>
          <w:w w:val="105"/>
        </w:rPr>
        <w:t>or</w:t>
      </w:r>
      <w:r>
        <w:rPr>
          <w:spacing w:val="-10"/>
          <w:w w:val="105"/>
        </w:rPr>
        <w:t xml:space="preserve"> </w:t>
      </w:r>
      <w:r>
        <w:rPr>
          <w:w w:val="105"/>
        </w:rPr>
        <w:t>video</w:t>
      </w:r>
      <w:r>
        <w:rPr>
          <w:spacing w:val="-9"/>
          <w:w w:val="105"/>
        </w:rPr>
        <w:t xml:space="preserve"> </w:t>
      </w:r>
      <w:r>
        <w:rPr>
          <w:w w:val="105"/>
        </w:rPr>
        <w:t>links.</w:t>
      </w:r>
      <w:r>
        <w:rPr>
          <w:spacing w:val="-9"/>
          <w:w w:val="105"/>
        </w:rPr>
        <w:t xml:space="preserve"> </w:t>
      </w:r>
      <w:r>
        <w:rPr>
          <w:w w:val="105"/>
        </w:rPr>
        <w:t>Twitter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an</w:t>
      </w:r>
      <w:r>
        <w:rPr>
          <w:spacing w:val="-9"/>
          <w:w w:val="105"/>
        </w:rPr>
        <w:t xml:space="preserve"> </w:t>
      </w:r>
      <w:r>
        <w:rPr>
          <w:w w:val="105"/>
        </w:rPr>
        <w:t>example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micro</w:t>
      </w:r>
      <w:r>
        <w:rPr>
          <w:spacing w:val="-60"/>
          <w:w w:val="105"/>
        </w:rPr>
        <w:t xml:space="preserve"> </w:t>
      </w:r>
      <w:r>
        <w:rPr>
          <w:w w:val="105"/>
        </w:rPr>
        <w:t>blog.</w:t>
      </w:r>
    </w:p>
    <w:p>
      <w:pPr>
        <w:pStyle w:val="2"/>
        <w:spacing w:before="209"/>
        <w:ind w:left="580"/>
      </w:pPr>
      <w:r>
        <w:rPr>
          <w:w w:val="105"/>
        </w:rPr>
        <w:t>Web</w:t>
      </w:r>
      <w:r>
        <w:rPr>
          <w:spacing w:val="-10"/>
          <w:w w:val="105"/>
        </w:rPr>
        <w:t xml:space="preserve"> </w:t>
      </w:r>
      <w:r>
        <w:rPr>
          <w:w w:val="105"/>
        </w:rPr>
        <w:t>2.0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90"/>
        <w:jc w:val="both"/>
      </w:pPr>
      <w:r>
        <w:rPr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w w:val="105"/>
        </w:rPr>
        <w:t>refers to</w:t>
      </w:r>
      <w:r>
        <w:rPr>
          <w:spacing w:val="-4"/>
          <w:w w:val="105"/>
        </w:rPr>
        <w:t xml:space="preserve"> </w:t>
      </w:r>
      <w:r>
        <w:rPr>
          <w:w w:val="105"/>
        </w:rPr>
        <w:t>websites or</w:t>
      </w:r>
      <w:r>
        <w:rPr>
          <w:spacing w:val="-3"/>
          <w:w w:val="105"/>
        </w:rPr>
        <w:t xml:space="preserve"> </w:t>
      </w:r>
      <w:r>
        <w:rPr>
          <w:w w:val="105"/>
        </w:rPr>
        <w:t>web</w:t>
      </w:r>
      <w:r>
        <w:rPr>
          <w:spacing w:val="-5"/>
          <w:w w:val="105"/>
        </w:rPr>
        <w:t xml:space="preserve"> </w:t>
      </w:r>
      <w:r>
        <w:rPr>
          <w:w w:val="105"/>
        </w:rPr>
        <w:t>services</w:t>
      </w:r>
      <w:r>
        <w:rPr>
          <w:spacing w:val="-4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utilize “social”</w:t>
      </w:r>
      <w:r>
        <w:rPr>
          <w:spacing w:val="-4"/>
          <w:w w:val="105"/>
        </w:rPr>
        <w:t xml:space="preserve"> </w:t>
      </w:r>
      <w:r>
        <w:rPr>
          <w:w w:val="105"/>
        </w:rPr>
        <w:t>interaction.</w:t>
      </w:r>
      <w:r>
        <w:rPr>
          <w:spacing w:val="-4"/>
          <w:w w:val="105"/>
        </w:rPr>
        <w:t xml:space="preserve"> </w:t>
      </w:r>
      <w:r>
        <w:rPr>
          <w:w w:val="105"/>
        </w:rPr>
        <w:t>It is</w:t>
      </w:r>
      <w:r>
        <w:rPr>
          <w:spacing w:val="1"/>
          <w:w w:val="105"/>
        </w:rPr>
        <w:t xml:space="preserve"> </w:t>
      </w:r>
      <w:r>
        <w:rPr>
          <w:w w:val="105"/>
        </w:rPr>
        <w:t>characterized</w:t>
      </w:r>
      <w:r>
        <w:rPr>
          <w:spacing w:val="-5"/>
          <w:w w:val="105"/>
        </w:rPr>
        <w:t xml:space="preserve"> </w:t>
      </w:r>
      <w:r>
        <w:rPr>
          <w:w w:val="105"/>
        </w:rPr>
        <w:t>by</w:t>
      </w:r>
      <w:r>
        <w:rPr>
          <w:spacing w:val="-61"/>
          <w:w w:val="105"/>
        </w:rPr>
        <w:t xml:space="preserve"> </w:t>
      </w:r>
      <w:r>
        <w:rPr>
          <w:w w:val="105"/>
        </w:rPr>
        <w:t>openness,</w:t>
      </w:r>
      <w:r>
        <w:rPr>
          <w:spacing w:val="-6"/>
          <w:w w:val="105"/>
        </w:rPr>
        <w:t xml:space="preserve"> </w:t>
      </w:r>
      <w:r>
        <w:rPr>
          <w:w w:val="105"/>
        </w:rPr>
        <w:t>collaboration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user</w:t>
      </w:r>
      <w:r>
        <w:rPr>
          <w:spacing w:val="-6"/>
          <w:w w:val="105"/>
        </w:rPr>
        <w:t xml:space="preserve"> </w:t>
      </w:r>
      <w:r>
        <w:rPr>
          <w:w w:val="105"/>
        </w:rPr>
        <w:t>participation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generation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content.</w:t>
      </w:r>
    </w:p>
    <w:p>
      <w:pPr>
        <w:pStyle w:val="2"/>
        <w:spacing w:before="208"/>
        <w:ind w:left="580"/>
      </w:pPr>
      <w:r>
        <w:t>Social</w:t>
      </w:r>
      <w:r>
        <w:rPr>
          <w:spacing w:val="20"/>
        </w:rPr>
        <w:t xml:space="preserve"> </w:t>
      </w:r>
      <w:r>
        <w:t>Authority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1" w:lineRule="auto"/>
        <w:ind w:left="580" w:right="1188"/>
        <w:jc w:val="both"/>
      </w:pPr>
      <w:r>
        <w:rPr>
          <w:w w:val="105"/>
        </w:rPr>
        <w:t>This is developed when individuals or organizations establish themselves as experts in their</w:t>
      </w:r>
      <w:r>
        <w:rPr>
          <w:spacing w:val="-60"/>
          <w:w w:val="105"/>
        </w:rPr>
        <w:t xml:space="preserve"> </w:t>
      </w:r>
      <w:r>
        <w:rPr>
          <w:w w:val="105"/>
        </w:rPr>
        <w:t>given</w:t>
      </w:r>
      <w:r>
        <w:rPr>
          <w:spacing w:val="-5"/>
          <w:w w:val="105"/>
        </w:rPr>
        <w:t xml:space="preserve"> </w:t>
      </w:r>
      <w:r>
        <w:rPr>
          <w:w w:val="105"/>
        </w:rPr>
        <w:t>field</w:t>
      </w:r>
      <w:r>
        <w:rPr>
          <w:spacing w:val="-5"/>
          <w:w w:val="105"/>
        </w:rPr>
        <w:t xml:space="preserve"> </w:t>
      </w:r>
      <w:r>
        <w:rPr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w w:val="105"/>
        </w:rPr>
        <w:t>area,</w:t>
      </w:r>
      <w:r>
        <w:rPr>
          <w:spacing w:val="-5"/>
          <w:w w:val="105"/>
        </w:rPr>
        <w:t xml:space="preserve"> </w:t>
      </w:r>
      <w:r>
        <w:rPr>
          <w:w w:val="105"/>
        </w:rPr>
        <w:t>thereby</w:t>
      </w:r>
      <w:r>
        <w:rPr>
          <w:spacing w:val="-5"/>
          <w:w w:val="105"/>
        </w:rPr>
        <w:t xml:space="preserve"> </w:t>
      </w:r>
      <w:r>
        <w:rPr>
          <w:w w:val="105"/>
        </w:rPr>
        <w:t>becoming</w:t>
      </w:r>
      <w:r>
        <w:rPr>
          <w:spacing w:val="-4"/>
          <w:w w:val="105"/>
        </w:rPr>
        <w:t xml:space="preserve"> </w:t>
      </w:r>
      <w:r>
        <w:rPr>
          <w:w w:val="105"/>
        </w:rPr>
        <w:t>an</w:t>
      </w:r>
      <w:r>
        <w:rPr>
          <w:spacing w:val="-5"/>
          <w:w w:val="105"/>
        </w:rPr>
        <w:t xml:space="preserve"> </w:t>
      </w:r>
      <w:r>
        <w:rPr>
          <w:w w:val="105"/>
        </w:rPr>
        <w:t>influence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w w:val="105"/>
        </w:rPr>
        <w:t>field</w:t>
      </w:r>
      <w:r>
        <w:rPr>
          <w:spacing w:val="-4"/>
          <w:w w:val="105"/>
        </w:rPr>
        <w:t xml:space="preserve"> </w:t>
      </w:r>
      <w:r>
        <w:rPr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w w:val="105"/>
        </w:rPr>
        <w:t>area.</w:t>
      </w:r>
    </w:p>
    <w:p>
      <w:pPr>
        <w:pStyle w:val="2"/>
        <w:spacing w:before="209"/>
        <w:ind w:left="580"/>
      </w:pPr>
      <w:r>
        <w:rPr>
          <w:w w:val="105"/>
        </w:rPr>
        <w:t>Brand</w:t>
      </w:r>
    </w:p>
    <w:p>
      <w:pPr>
        <w:pStyle w:val="6"/>
        <w:rPr>
          <w:b/>
          <w:sz w:val="28"/>
        </w:rPr>
      </w:pPr>
    </w:p>
    <w:p>
      <w:pPr>
        <w:pStyle w:val="6"/>
        <w:spacing w:before="178"/>
        <w:ind w:left="580"/>
      </w:pP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trademark</w:t>
      </w:r>
      <w:r>
        <w:rPr>
          <w:spacing w:val="-10"/>
          <w:w w:val="105"/>
        </w:rPr>
        <w:t xml:space="preserve"> </w:t>
      </w:r>
      <w:r>
        <w:rPr>
          <w:w w:val="105"/>
        </w:rPr>
        <w:t>or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w w:val="105"/>
        </w:rPr>
        <w:t>name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product.</w:t>
      </w:r>
    </w:p>
    <w:p>
      <w:pPr>
        <w:pStyle w:val="6"/>
      </w:pPr>
    </w:p>
    <w:p>
      <w:pPr>
        <w:pStyle w:val="6"/>
        <w:spacing w:before="3"/>
        <w:rPr>
          <w:sz w:val="19"/>
        </w:rPr>
      </w:pPr>
    </w:p>
    <w:p>
      <w:pPr>
        <w:pStyle w:val="2"/>
        <w:ind w:left="580"/>
      </w:pPr>
      <w:r>
        <w:rPr>
          <w:w w:val="105"/>
        </w:rPr>
        <w:t>Hyperlink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5"/>
        <w:jc w:val="both"/>
        <w:rPr>
          <w:w w:val="105"/>
        </w:rPr>
      </w:pPr>
      <w:r>
        <w:rPr>
          <w:w w:val="105"/>
        </w:rPr>
        <w:t>A hyperlink, also sometimes referred to as a "hypertext link," is simply a highlighted word,</w:t>
      </w:r>
      <w:r>
        <w:rPr>
          <w:spacing w:val="1"/>
          <w:w w:val="105"/>
        </w:rPr>
        <w:t xml:space="preserve"> </w:t>
      </w:r>
      <w:r>
        <w:rPr>
          <w:w w:val="105"/>
        </w:rPr>
        <w:t>phrase</w:t>
      </w:r>
      <w:r>
        <w:rPr>
          <w:spacing w:val="-9"/>
          <w:w w:val="105"/>
        </w:rPr>
        <w:t xml:space="preserve"> </w:t>
      </w:r>
      <w:r>
        <w:rPr>
          <w:w w:val="105"/>
        </w:rPr>
        <w:t>or,</w:t>
      </w:r>
      <w:r>
        <w:rPr>
          <w:spacing w:val="-4"/>
          <w:w w:val="105"/>
        </w:rPr>
        <w:t xml:space="preserve"> </w:t>
      </w:r>
      <w:r>
        <w:rPr>
          <w:w w:val="105"/>
        </w:rPr>
        <w:t>sometimes</w:t>
      </w:r>
      <w:r>
        <w:rPr>
          <w:spacing w:val="1"/>
          <w:w w:val="105"/>
        </w:rPr>
        <w:t xml:space="preserve"> </w:t>
      </w:r>
      <w:r>
        <w:rPr>
          <w:w w:val="105"/>
        </w:rPr>
        <w:t>graphic,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w w:val="105"/>
        </w:rPr>
        <w:t>allows</w:t>
      </w:r>
      <w:r>
        <w:rPr>
          <w:spacing w:val="-4"/>
          <w:w w:val="105"/>
        </w:rPr>
        <w:t xml:space="preserve"> </w:t>
      </w:r>
      <w:r>
        <w:rPr>
          <w:w w:val="105"/>
        </w:rPr>
        <w:t>users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link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another</w:t>
      </w:r>
      <w:r>
        <w:rPr>
          <w:spacing w:val="-5"/>
          <w:w w:val="105"/>
        </w:rPr>
        <w:t xml:space="preserve"> </w:t>
      </w:r>
      <w:r>
        <w:rPr>
          <w:w w:val="105"/>
        </w:rPr>
        <w:t>website</w:t>
      </w:r>
      <w:r>
        <w:rPr>
          <w:spacing w:val="-4"/>
          <w:w w:val="105"/>
        </w:rPr>
        <w:t xml:space="preserve"> </w:t>
      </w:r>
      <w:r>
        <w:rPr>
          <w:w w:val="105"/>
        </w:rPr>
        <w:t>by</w:t>
      </w:r>
      <w:r>
        <w:rPr>
          <w:spacing w:val="-4"/>
          <w:w w:val="105"/>
        </w:rPr>
        <w:t xml:space="preserve"> </w:t>
      </w:r>
      <w:r>
        <w:rPr>
          <w:w w:val="105"/>
        </w:rPr>
        <w:t>simply</w:t>
      </w:r>
      <w:r>
        <w:rPr>
          <w:spacing w:val="-4"/>
          <w:w w:val="105"/>
        </w:rPr>
        <w:t xml:space="preserve"> </w:t>
      </w:r>
      <w:r>
        <w:rPr>
          <w:w w:val="105"/>
        </w:rPr>
        <w:t>clicking</w:t>
      </w:r>
      <w:r>
        <w:rPr>
          <w:spacing w:val="-60"/>
          <w:w w:val="105"/>
        </w:rPr>
        <w:t xml:space="preserve"> </w:t>
      </w:r>
      <w:r>
        <w:rPr>
          <w:w w:val="105"/>
        </w:rPr>
        <w:t>on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hyperlink.</w:t>
      </w:r>
    </w:p>
    <w:p>
      <w:pPr>
        <w:pStyle w:val="6"/>
        <w:spacing w:before="179" w:line="491" w:lineRule="auto"/>
        <w:ind w:left="580" w:right="1185"/>
        <w:jc w:val="both"/>
        <w:rPr>
          <w:w w:val="105"/>
        </w:rPr>
      </w:pPr>
    </w:p>
    <w:p>
      <w:pPr>
        <w:pStyle w:val="6"/>
        <w:spacing w:before="179" w:line="491" w:lineRule="auto"/>
        <w:ind w:left="580" w:right="1185"/>
        <w:jc w:val="both"/>
        <w:rPr>
          <w:w w:val="105"/>
        </w:rPr>
      </w:pPr>
    </w:p>
    <w:p>
      <w:pPr>
        <w:pStyle w:val="2"/>
        <w:spacing w:before="209"/>
        <w:ind w:left="563" w:right="1168"/>
        <w:jc w:val="center"/>
      </w:pPr>
      <w:r>
        <w:t>CHAPTER</w:t>
      </w:r>
      <w:r>
        <w:rPr>
          <w:spacing w:val="21"/>
        </w:rPr>
        <w:t xml:space="preserve"> </w:t>
      </w:r>
      <w:r>
        <w:t>TWO</w:t>
      </w:r>
    </w:p>
    <w:p>
      <w:pPr>
        <w:spacing w:after="0"/>
        <w:jc w:val="center"/>
      </w:pPr>
    </w:p>
    <w:p>
      <w:pPr>
        <w:pStyle w:val="2"/>
        <w:ind w:left="580" w:right="1168"/>
        <w:jc w:val="center"/>
      </w:pPr>
      <w:r>
        <w:t>LITERATURE</w:t>
      </w:r>
      <w:r>
        <w:rPr>
          <w:spacing w:val="31"/>
        </w:rPr>
        <w:t xml:space="preserve"> </w:t>
      </w:r>
      <w:r>
        <w:t>REVIEW</w:t>
      </w:r>
    </w:p>
    <w:p>
      <w:pPr>
        <w:pStyle w:val="6"/>
        <w:rPr>
          <w:b/>
          <w:sz w:val="20"/>
        </w:rPr>
      </w:pPr>
    </w:p>
    <w:p>
      <w:pPr>
        <w:pStyle w:val="6"/>
        <w:spacing w:before="4"/>
        <w:rPr>
          <w:b/>
          <w:sz w:val="23"/>
        </w:rPr>
      </w:pPr>
    </w:p>
    <w:p>
      <w:pPr>
        <w:pStyle w:val="2"/>
        <w:numPr>
          <w:ilvl w:val="1"/>
          <w:numId w:val="7"/>
        </w:numPr>
        <w:tabs>
          <w:tab w:val="left" w:pos="1320"/>
          <w:tab w:val="left" w:pos="1321"/>
        </w:tabs>
        <w:spacing w:before="1" w:after="0" w:line="240" w:lineRule="auto"/>
        <w:ind w:left="1320" w:right="0" w:hanging="741"/>
        <w:jc w:val="left"/>
      </w:pPr>
      <w:bookmarkStart w:id="10" w:name="_TOC_250028"/>
      <w:r>
        <w:t>Conceptual</w:t>
      </w:r>
      <w:r>
        <w:rPr>
          <w:spacing w:val="29"/>
        </w:rPr>
        <w:t xml:space="preserve"> </w:t>
      </w:r>
      <w:bookmarkEnd w:id="10"/>
      <w:r>
        <w:t>Framework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92"/>
        <w:jc w:val="both"/>
      </w:pPr>
      <w:r>
        <w:rPr>
          <w:w w:val="105"/>
        </w:rPr>
        <w:t>With the advances in the internet and the emergence of Web 2.0, the interconnectivity</w:t>
      </w:r>
      <w:r>
        <w:rPr>
          <w:spacing w:val="1"/>
          <w:w w:val="105"/>
        </w:rPr>
        <w:t xml:space="preserve"> </w:t>
      </w:r>
      <w:r>
        <w:rPr>
          <w:w w:val="105"/>
        </w:rPr>
        <w:t>between</w:t>
      </w:r>
      <w:r>
        <w:rPr>
          <w:spacing w:val="-10"/>
          <w:w w:val="105"/>
        </w:rPr>
        <w:t xml:space="preserve"> </w:t>
      </w:r>
      <w:r>
        <w:rPr>
          <w:w w:val="105"/>
        </w:rPr>
        <w:t>individuals</w:t>
      </w:r>
      <w:r>
        <w:rPr>
          <w:spacing w:val="-5"/>
          <w:w w:val="105"/>
        </w:rPr>
        <w:t xml:space="preserve"> </w:t>
      </w:r>
      <w:r>
        <w:rPr>
          <w:w w:val="105"/>
        </w:rPr>
        <w:t>has</w:t>
      </w:r>
      <w:r>
        <w:rPr>
          <w:spacing w:val="-6"/>
          <w:w w:val="105"/>
        </w:rPr>
        <w:t xml:space="preserve"> </w:t>
      </w:r>
      <w:r>
        <w:rPr>
          <w:w w:val="105"/>
        </w:rPr>
        <w:t>expanded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internet.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rapid</w:t>
      </w:r>
      <w:r>
        <w:rPr>
          <w:spacing w:val="-10"/>
          <w:w w:val="105"/>
        </w:rPr>
        <w:t xml:space="preserve"> </w:t>
      </w:r>
      <w:r>
        <w:rPr>
          <w:w w:val="105"/>
        </w:rPr>
        <w:t>online-technology</w:t>
      </w:r>
      <w:r>
        <w:rPr>
          <w:spacing w:val="-9"/>
          <w:w w:val="105"/>
        </w:rPr>
        <w:t xml:space="preserve"> </w:t>
      </w:r>
      <w:r>
        <w:rPr>
          <w:w w:val="105"/>
        </w:rPr>
        <w:t>development</w:t>
      </w:r>
      <w:r>
        <w:rPr>
          <w:spacing w:val="-6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diffusion</w:t>
      </w:r>
      <w:r>
        <w:rPr>
          <w:spacing w:val="1"/>
          <w:w w:val="105"/>
        </w:rPr>
        <w:t xml:space="preserve"> </w:t>
      </w:r>
      <w:r>
        <w:rPr>
          <w:w w:val="105"/>
        </w:rPr>
        <w:t>makes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Internet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serious</w:t>
      </w:r>
      <w:r>
        <w:rPr>
          <w:spacing w:val="1"/>
          <w:w w:val="105"/>
        </w:rPr>
        <w:t xml:space="preserve"> </w:t>
      </w:r>
      <w:r>
        <w:rPr>
          <w:w w:val="105"/>
        </w:rPr>
        <w:t>businesses</w:t>
      </w:r>
      <w:r>
        <w:rPr>
          <w:spacing w:val="1"/>
          <w:w w:val="105"/>
        </w:rPr>
        <w:t xml:space="preserve"> </w:t>
      </w:r>
      <w:r>
        <w:rPr>
          <w:w w:val="105"/>
        </w:rPr>
        <w:t>asset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achieving</w:t>
      </w:r>
      <w:r>
        <w:rPr>
          <w:spacing w:val="1"/>
          <w:w w:val="105"/>
        </w:rPr>
        <w:t xml:space="preserve"> </w:t>
      </w:r>
      <w:r>
        <w:rPr>
          <w:w w:val="105"/>
        </w:rPr>
        <w:t>competitive</w:t>
      </w:r>
      <w:r>
        <w:rPr>
          <w:spacing w:val="-60"/>
          <w:w w:val="105"/>
        </w:rPr>
        <w:t xml:space="preserve"> </w:t>
      </w:r>
      <w:r>
        <w:rPr>
          <w:w w:val="105"/>
        </w:rPr>
        <w:t>advantages</w:t>
      </w:r>
      <w:r>
        <w:rPr>
          <w:spacing w:val="-5"/>
          <w:w w:val="105"/>
        </w:rPr>
        <w:t xml:space="preserve"> </w:t>
      </w:r>
      <w:r>
        <w:rPr>
          <w:w w:val="105"/>
        </w:rPr>
        <w:t>(Kiang</w:t>
      </w:r>
      <w:r>
        <w:rPr>
          <w:spacing w:val="-4"/>
          <w:w w:val="105"/>
        </w:rPr>
        <w:t xml:space="preserve"> </w:t>
      </w:r>
      <w:r>
        <w:rPr>
          <w:i/>
          <w:w w:val="105"/>
        </w:rPr>
        <w:t>et al</w:t>
      </w:r>
      <w:r>
        <w:rPr>
          <w:w w:val="105"/>
        </w:rPr>
        <w:t>., 2000).</w:t>
      </w:r>
      <w:r>
        <w:rPr>
          <w:spacing w:val="-5"/>
          <w:w w:val="105"/>
        </w:rPr>
        <w:t xml:space="preserve"> </w:t>
      </w:r>
      <w:r>
        <w:rPr>
          <w:w w:val="105"/>
        </w:rPr>
        <w:t>In fact 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 became key</w:t>
      </w:r>
      <w:r>
        <w:rPr>
          <w:spacing w:val="-4"/>
          <w:w w:val="105"/>
        </w:rPr>
        <w:t xml:space="preserve"> </w:t>
      </w:r>
      <w:r>
        <w:rPr>
          <w:w w:val="105"/>
        </w:rPr>
        <w:t>business</w:t>
      </w:r>
      <w:r>
        <w:rPr>
          <w:spacing w:val="-4"/>
          <w:w w:val="105"/>
        </w:rPr>
        <w:t xml:space="preserve"> </w:t>
      </w:r>
      <w:r>
        <w:rPr>
          <w:w w:val="105"/>
        </w:rPr>
        <w:t>infrastructures that</w:t>
      </w:r>
    </w:p>
    <w:p>
      <w:pPr>
        <w:pStyle w:val="6"/>
        <w:spacing w:before="4" w:line="491" w:lineRule="auto"/>
        <w:ind w:left="580" w:right="1188"/>
        <w:jc w:val="both"/>
      </w:pPr>
      <w:r>
        <w:rPr>
          <w:w w:val="105"/>
        </w:rPr>
        <w:t>help marketers understand and satisfy diverse consumer needs (Constantinides, 2002). As a</w:t>
      </w:r>
      <w:r>
        <w:rPr>
          <w:spacing w:val="-60"/>
          <w:w w:val="105"/>
        </w:rPr>
        <w:t xml:space="preserve"> </w:t>
      </w:r>
      <w:r>
        <w:rPr>
          <w:w w:val="105"/>
        </w:rPr>
        <w:t>result the Interne is nowadays considered a cost efficient, effective and very productive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platform.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more</w:t>
      </w:r>
      <w:r>
        <w:rPr>
          <w:spacing w:val="1"/>
          <w:w w:val="105"/>
        </w:rPr>
        <w:t xml:space="preserve"> </w:t>
      </w:r>
      <w:r>
        <w:rPr>
          <w:w w:val="105"/>
        </w:rPr>
        <w:t>than</w:t>
      </w:r>
      <w:r>
        <w:rPr>
          <w:spacing w:val="1"/>
          <w:w w:val="105"/>
        </w:rPr>
        <w:t xml:space="preserve"> </w:t>
      </w:r>
      <w:r>
        <w:rPr>
          <w:w w:val="105"/>
        </w:rPr>
        <w:t>just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advertisement.</w:t>
      </w:r>
      <w:r>
        <w:rPr>
          <w:spacing w:val="1"/>
          <w:w w:val="105"/>
        </w:rPr>
        <w:t xml:space="preserve"> </w:t>
      </w:r>
      <w:r>
        <w:rPr>
          <w:w w:val="105"/>
        </w:rPr>
        <w:t>Yet,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-60"/>
          <w:w w:val="105"/>
        </w:rPr>
        <w:t xml:space="preserve"> </w:t>
      </w:r>
      <w:r>
        <w:rPr>
          <w:w w:val="105"/>
        </w:rPr>
        <w:t>considered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main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tool.</w:t>
      </w:r>
      <w:r>
        <w:rPr>
          <w:spacing w:val="1"/>
          <w:w w:val="105"/>
        </w:rPr>
        <w:t xml:space="preserve"> </w:t>
      </w:r>
      <w:r>
        <w:rPr>
          <w:w w:val="105"/>
        </w:rPr>
        <w:t>With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expansion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web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ultimate</w:t>
      </w:r>
      <w:r>
        <w:rPr>
          <w:spacing w:val="1"/>
          <w:w w:val="105"/>
        </w:rPr>
        <w:t xml:space="preserve"> </w:t>
      </w:r>
      <w:r>
        <w:rPr>
          <w:w w:val="105"/>
        </w:rPr>
        <w:t>communication media globally, online advertisement became very popular and substantial</w:t>
      </w:r>
      <w:r>
        <w:rPr>
          <w:spacing w:val="1"/>
          <w:w w:val="105"/>
        </w:rPr>
        <w:t xml:space="preserve"> </w:t>
      </w:r>
      <w:r>
        <w:rPr>
          <w:w w:val="105"/>
        </w:rPr>
        <w:t>pro-portion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marketing</w:t>
      </w:r>
      <w:r>
        <w:rPr>
          <w:spacing w:val="-7"/>
          <w:w w:val="105"/>
        </w:rPr>
        <w:t xml:space="preserve"> </w:t>
      </w:r>
      <w:r>
        <w:rPr>
          <w:w w:val="105"/>
        </w:rPr>
        <w:t>budget</w:t>
      </w:r>
      <w:r>
        <w:rPr>
          <w:spacing w:val="-7"/>
          <w:w w:val="105"/>
        </w:rPr>
        <w:t xml:space="preserve"> </w:t>
      </w:r>
      <w:r>
        <w:rPr>
          <w:w w:val="105"/>
        </w:rPr>
        <w:t>nowadays</w:t>
      </w:r>
      <w:r>
        <w:rPr>
          <w:spacing w:val="-7"/>
          <w:w w:val="105"/>
        </w:rPr>
        <w:t xml:space="preserve"> </w:t>
      </w:r>
      <w:r>
        <w:rPr>
          <w:w w:val="105"/>
        </w:rPr>
        <w:t>go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marketing</w:t>
      </w:r>
      <w:r>
        <w:rPr>
          <w:spacing w:val="-2"/>
          <w:w w:val="105"/>
        </w:rPr>
        <w:t xml:space="preserve"> </w:t>
      </w:r>
      <w:r>
        <w:rPr>
          <w:w w:val="105"/>
        </w:rPr>
        <w:t>purpose</w:t>
      </w:r>
      <w:r>
        <w:rPr>
          <w:spacing w:val="-6"/>
          <w:w w:val="105"/>
        </w:rPr>
        <w:t xml:space="preserve"> </w:t>
      </w:r>
      <w:r>
        <w:rPr>
          <w:w w:val="105"/>
        </w:rPr>
        <w:t>(Ngai,</w:t>
      </w:r>
      <w:r>
        <w:rPr>
          <w:spacing w:val="-6"/>
          <w:w w:val="105"/>
        </w:rPr>
        <w:t xml:space="preserve"> </w:t>
      </w:r>
      <w:r>
        <w:rPr>
          <w:w w:val="105"/>
        </w:rPr>
        <w:t>2003).</w:t>
      </w:r>
      <w:r>
        <w:rPr>
          <w:spacing w:val="-61"/>
          <w:w w:val="105"/>
        </w:rPr>
        <w:t xml:space="preserve"> </w:t>
      </w:r>
      <w:r>
        <w:rPr>
          <w:w w:val="105"/>
        </w:rPr>
        <w:t>As well, advertising revenues have become a critical element in the business plans of most</w:t>
      </w:r>
      <w:r>
        <w:rPr>
          <w:spacing w:val="1"/>
          <w:w w:val="105"/>
        </w:rPr>
        <w:t xml:space="preserve"> </w:t>
      </w:r>
      <w:r>
        <w:rPr>
          <w:w w:val="105"/>
        </w:rPr>
        <w:t>commercial</w:t>
      </w:r>
      <w:r>
        <w:rPr>
          <w:spacing w:val="-4"/>
          <w:w w:val="105"/>
        </w:rPr>
        <w:t xml:space="preserve"> </w:t>
      </w:r>
      <w:r>
        <w:rPr>
          <w:w w:val="105"/>
        </w:rPr>
        <w:t>Web</w:t>
      </w:r>
      <w:r>
        <w:rPr>
          <w:spacing w:val="-3"/>
          <w:w w:val="105"/>
        </w:rPr>
        <w:t xml:space="preserve"> </w:t>
      </w:r>
      <w:r>
        <w:rPr>
          <w:w w:val="105"/>
        </w:rPr>
        <w:t>sites</w:t>
      </w:r>
      <w:r>
        <w:rPr>
          <w:spacing w:val="-3"/>
          <w:w w:val="105"/>
        </w:rPr>
        <w:t xml:space="preserve"> </w:t>
      </w:r>
      <w:r>
        <w:rPr>
          <w:w w:val="105"/>
        </w:rPr>
        <w:t>(Chatterjee</w:t>
      </w:r>
      <w:r>
        <w:rPr>
          <w:spacing w:val="-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3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4"/>
          <w:w w:val="105"/>
        </w:rPr>
        <w:t xml:space="preserve"> </w:t>
      </w:r>
      <w:r>
        <w:rPr>
          <w:w w:val="105"/>
        </w:rPr>
        <w:t>2003).</w:t>
      </w:r>
    </w:p>
    <w:p>
      <w:pPr>
        <w:pStyle w:val="6"/>
        <w:spacing w:before="1"/>
        <w:rPr>
          <w:sz w:val="13"/>
        </w:rPr>
      </w:pPr>
    </w:p>
    <w:p>
      <w:pPr>
        <w:pStyle w:val="6"/>
        <w:spacing w:before="65" w:line="494" w:lineRule="auto"/>
        <w:ind w:left="580" w:right="1183"/>
        <w:jc w:val="both"/>
      </w:pPr>
      <w:r>
        <w:t>Studying</w:t>
      </w:r>
      <w:r>
        <w:rPr>
          <w:spacing w:val="17"/>
        </w:rPr>
        <w:t xml:space="preserve"> </w:t>
      </w:r>
      <w:r>
        <w:t>buying</w:t>
      </w:r>
      <w:r>
        <w:rPr>
          <w:spacing w:val="17"/>
        </w:rPr>
        <w:t xml:space="preserve"> </w:t>
      </w:r>
      <w:r>
        <w:t>behaviour,</w:t>
      </w:r>
      <w:r>
        <w:rPr>
          <w:spacing w:val="23"/>
        </w:rPr>
        <w:t xml:space="preserve"> </w:t>
      </w:r>
      <w:r>
        <w:t>motives</w:t>
      </w:r>
      <w:r>
        <w:rPr>
          <w:spacing w:val="18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intention</w:t>
      </w:r>
      <w:r>
        <w:rPr>
          <w:spacing w:val="17"/>
        </w:rPr>
        <w:t xml:space="preserve"> </w:t>
      </w:r>
      <w:r>
        <w:t>along</w:t>
      </w:r>
      <w:r>
        <w:rPr>
          <w:spacing w:val="18"/>
        </w:rPr>
        <w:t xml:space="preserve"> </w:t>
      </w:r>
      <w:r>
        <w:t>with</w:t>
      </w:r>
      <w:r>
        <w:rPr>
          <w:spacing w:val="23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attitude</w:t>
      </w:r>
      <w:r>
        <w:rPr>
          <w:spacing w:val="24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online</w:t>
      </w:r>
      <w:r>
        <w:rPr>
          <w:spacing w:val="17"/>
        </w:rPr>
        <w:t xml:space="preserve"> </w:t>
      </w:r>
      <w:r>
        <w:t>buyers</w:t>
      </w:r>
      <w:r>
        <w:rPr>
          <w:spacing w:val="-58"/>
        </w:rPr>
        <w:t xml:space="preserve"> </w:t>
      </w:r>
      <w:r>
        <w:rPr>
          <w:w w:val="105"/>
        </w:rPr>
        <w:t>is within the theoretical</w:t>
      </w:r>
      <w:r>
        <w:rPr>
          <w:spacing w:val="1"/>
          <w:w w:val="105"/>
        </w:rPr>
        <w:t xml:space="preserve"> </w:t>
      </w:r>
      <w:r>
        <w:rPr>
          <w:w w:val="105"/>
        </w:rPr>
        <w:t>constructs of the Theory of Reasoned Action.</w:t>
      </w:r>
      <w:r>
        <w:rPr>
          <w:spacing w:val="1"/>
          <w:w w:val="105"/>
        </w:rPr>
        <w:t xml:space="preserve"> </w:t>
      </w:r>
      <w:r>
        <w:rPr>
          <w:w w:val="105"/>
        </w:rPr>
        <w:t>The Theory of</w:t>
      </w:r>
      <w:r>
        <w:rPr>
          <w:spacing w:val="1"/>
          <w:w w:val="105"/>
        </w:rPr>
        <w:t xml:space="preserve"> </w:t>
      </w:r>
      <w:r>
        <w:rPr>
          <w:w w:val="105"/>
        </w:rPr>
        <w:t>Reasoned Action (Fishbein, 1980) examines the relationship between attitudes and future</w:t>
      </w:r>
      <w:r>
        <w:rPr>
          <w:spacing w:val="1"/>
          <w:w w:val="105"/>
        </w:rPr>
        <w:t xml:space="preserve"> </w:t>
      </w:r>
      <w:r>
        <w:rPr>
          <w:w w:val="105"/>
        </w:rPr>
        <w:t>intention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participate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these</w:t>
      </w:r>
      <w:r>
        <w:rPr>
          <w:spacing w:val="-6"/>
          <w:w w:val="105"/>
        </w:rPr>
        <w:t xml:space="preserve"> </w:t>
      </w:r>
      <w:r>
        <w:rPr>
          <w:w w:val="105"/>
        </w:rPr>
        <w:t>buying</w:t>
      </w:r>
      <w:r>
        <w:rPr>
          <w:spacing w:val="-5"/>
          <w:w w:val="105"/>
        </w:rPr>
        <w:t xml:space="preserve"> </w:t>
      </w:r>
      <w:r>
        <w:rPr>
          <w:w w:val="105"/>
        </w:rPr>
        <w:t>behaviors.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behaviors</w:t>
      </w:r>
      <w:r>
        <w:rPr>
          <w:spacing w:val="-6"/>
          <w:w w:val="105"/>
        </w:rPr>
        <w:t xml:space="preserve"> </w:t>
      </w:r>
      <w:r>
        <w:rPr>
          <w:w w:val="105"/>
        </w:rPr>
        <w:t>include:</w:t>
      </w:r>
      <w:r>
        <w:rPr>
          <w:spacing w:val="-5"/>
          <w:w w:val="105"/>
        </w:rPr>
        <w:t xml:space="preserve"> </w:t>
      </w:r>
      <w:r>
        <w:rPr>
          <w:w w:val="105"/>
        </w:rPr>
        <w:t>when</w:t>
      </w:r>
      <w:r>
        <w:rPr>
          <w:spacing w:val="-5"/>
          <w:w w:val="105"/>
        </w:rPr>
        <w:t xml:space="preserve"> </w:t>
      </w:r>
      <w:r>
        <w:rPr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w w:val="105"/>
        </w:rPr>
        <w:t>click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60"/>
          <w:w w:val="105"/>
        </w:rPr>
        <w:t xml:space="preserve"> </w:t>
      </w:r>
      <w:r>
        <w:rPr>
          <w:w w:val="105"/>
        </w:rPr>
        <w:t>banner</w:t>
      </w:r>
      <w:r>
        <w:rPr>
          <w:spacing w:val="-10"/>
          <w:w w:val="105"/>
        </w:rPr>
        <w:t xml:space="preserve"> </w:t>
      </w:r>
      <w:r>
        <w:rPr>
          <w:w w:val="105"/>
        </w:rPr>
        <w:t>ads</w:t>
      </w:r>
      <w:r>
        <w:rPr>
          <w:spacing w:val="-10"/>
          <w:w w:val="105"/>
        </w:rPr>
        <w:t xml:space="preserve"> </w:t>
      </w:r>
      <w:r>
        <w:rPr>
          <w:w w:val="105"/>
        </w:rPr>
        <w:t>(with</w:t>
      </w:r>
      <w:r>
        <w:rPr>
          <w:spacing w:val="-9"/>
          <w:w w:val="105"/>
        </w:rPr>
        <w:t xml:space="preserve"> </w:t>
      </w:r>
      <w:r>
        <w:rPr>
          <w:w w:val="105"/>
        </w:rPr>
        <w:t>which</w:t>
      </w:r>
      <w:r>
        <w:rPr>
          <w:spacing w:val="-10"/>
          <w:w w:val="105"/>
        </w:rPr>
        <w:t xml:space="preserve"> </w:t>
      </w:r>
      <w:r>
        <w:rPr>
          <w:w w:val="105"/>
        </w:rPr>
        <w:t>site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w w:val="105"/>
        </w:rPr>
        <w:t>age</w:t>
      </w:r>
      <w:r>
        <w:rPr>
          <w:spacing w:val="-9"/>
          <w:w w:val="105"/>
        </w:rPr>
        <w:t xml:space="preserve"> </w:t>
      </w:r>
      <w:r>
        <w:rPr>
          <w:w w:val="105"/>
        </w:rPr>
        <w:t>group),</w:t>
      </w:r>
      <w:r>
        <w:rPr>
          <w:spacing w:val="-10"/>
          <w:w w:val="105"/>
        </w:rPr>
        <w:t xml:space="preserve"> </w:t>
      </w:r>
      <w:r>
        <w:rPr>
          <w:w w:val="105"/>
        </w:rPr>
        <w:t>response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e-mail</w:t>
      </w:r>
      <w:r>
        <w:rPr>
          <w:spacing w:val="-10"/>
          <w:w w:val="105"/>
        </w:rPr>
        <w:t xml:space="preserve"> </w:t>
      </w:r>
      <w:r>
        <w:rPr>
          <w:w w:val="105"/>
        </w:rPr>
        <w:t>advertisements,</w:t>
      </w:r>
      <w:r>
        <w:rPr>
          <w:spacing w:val="-5"/>
          <w:w w:val="105"/>
        </w:rPr>
        <w:t xml:space="preserve"> </w:t>
      </w:r>
      <w:r>
        <w:rPr>
          <w:w w:val="105"/>
        </w:rPr>
        <w:t>way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which</w:t>
      </w:r>
      <w:r>
        <w:rPr>
          <w:spacing w:val="-61"/>
          <w:w w:val="105"/>
        </w:rPr>
        <w:t xml:space="preserve"> </w:t>
      </w:r>
      <w:r>
        <w:rPr>
          <w:w w:val="105"/>
        </w:rPr>
        <w:t>product information is searched using search engines and within the site, use of comparison</w:t>
      </w:r>
      <w:r>
        <w:rPr>
          <w:spacing w:val="-60"/>
          <w:w w:val="105"/>
        </w:rPr>
        <w:t xml:space="preserve"> </w:t>
      </w:r>
      <w:r>
        <w:rPr>
          <w:w w:val="105"/>
        </w:rPr>
        <w:t>engines, attention and time to customer review and reaction toward them, product basket,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support</w:t>
      </w:r>
      <w:r>
        <w:rPr>
          <w:spacing w:val="-5"/>
          <w:w w:val="105"/>
        </w:rPr>
        <w:t xml:space="preserve"> </w:t>
      </w:r>
      <w:r>
        <w:rPr>
          <w:w w:val="105"/>
        </w:rPr>
        <w:t>services,</w:t>
      </w:r>
      <w:r>
        <w:rPr>
          <w:spacing w:val="-5"/>
          <w:w w:val="105"/>
        </w:rPr>
        <w:t xml:space="preserve"> </w:t>
      </w:r>
      <w:r>
        <w:rPr>
          <w:w w:val="105"/>
        </w:rPr>
        <w:t>use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e-mail</w:t>
      </w:r>
      <w:r>
        <w:rPr>
          <w:spacing w:val="-5"/>
          <w:w w:val="105"/>
        </w:rPr>
        <w:t xml:space="preserve"> </w:t>
      </w:r>
      <w:r>
        <w:rPr>
          <w:w w:val="105"/>
        </w:rPr>
        <w:t>service,</w:t>
      </w:r>
      <w:r>
        <w:rPr>
          <w:spacing w:val="-5"/>
          <w:w w:val="105"/>
        </w:rPr>
        <w:t xml:space="preserve"> </w:t>
      </w:r>
      <w:r>
        <w:rPr>
          <w:w w:val="105"/>
        </w:rPr>
        <w:t>feedback</w:t>
      </w:r>
      <w:r>
        <w:rPr>
          <w:spacing w:val="-5"/>
          <w:w w:val="105"/>
        </w:rPr>
        <w:t xml:space="preserve"> </w:t>
      </w:r>
      <w:r>
        <w:rPr>
          <w:w w:val="105"/>
        </w:rPr>
        <w:t>form,</w:t>
      </w:r>
      <w:r>
        <w:rPr>
          <w:spacing w:val="-5"/>
          <w:w w:val="105"/>
        </w:rPr>
        <w:t xml:space="preserve"> </w:t>
      </w:r>
      <w:r>
        <w:rPr>
          <w:w w:val="105"/>
        </w:rPr>
        <w:t>checkout.</w:t>
      </w:r>
    </w:p>
    <w:p>
      <w:pPr>
        <w:pStyle w:val="6"/>
        <w:spacing w:before="194"/>
        <w:ind w:left="580"/>
        <w:jc w:val="both"/>
      </w:pP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Nigerian</w:t>
      </w:r>
      <w:r>
        <w:rPr>
          <w:spacing w:val="-5"/>
          <w:w w:val="105"/>
        </w:rPr>
        <w:t xml:space="preserve"> </w:t>
      </w:r>
      <w:r>
        <w:rPr>
          <w:w w:val="105"/>
        </w:rPr>
        <w:t>environment,</w:t>
      </w:r>
      <w:r>
        <w:rPr>
          <w:spacing w:val="-9"/>
          <w:w w:val="105"/>
        </w:rPr>
        <w:t xml:space="preserve"> </w:t>
      </w:r>
      <w:r>
        <w:rPr>
          <w:w w:val="105"/>
        </w:rPr>
        <w:t>marketers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w w:val="105"/>
        </w:rPr>
        <w:t>clients</w:t>
      </w:r>
      <w:r>
        <w:rPr>
          <w:spacing w:val="-5"/>
          <w:w w:val="105"/>
        </w:rPr>
        <w:t xml:space="preserve"> </w:t>
      </w:r>
      <w:r>
        <w:rPr>
          <w:w w:val="105"/>
        </w:rPr>
        <w:t>are</w:t>
      </w:r>
      <w:r>
        <w:rPr>
          <w:spacing w:val="-9"/>
          <w:w w:val="105"/>
        </w:rPr>
        <w:t xml:space="preserve"> </w:t>
      </w:r>
      <w:r>
        <w:rPr>
          <w:w w:val="105"/>
        </w:rPr>
        <w:t>becoming</w:t>
      </w:r>
      <w:r>
        <w:rPr>
          <w:spacing w:val="-5"/>
          <w:w w:val="105"/>
        </w:rPr>
        <w:t xml:space="preserve"> </w:t>
      </w:r>
      <w:r>
        <w:rPr>
          <w:w w:val="105"/>
        </w:rPr>
        <w:t>aware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need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</w:p>
    <w:p>
      <w:pPr>
        <w:pStyle w:val="6"/>
        <w:spacing w:before="3"/>
        <w:rPr>
          <w:sz w:val="25"/>
        </w:rPr>
      </w:pPr>
    </w:p>
    <w:p>
      <w:pPr>
        <w:pStyle w:val="6"/>
        <w:ind w:left="580"/>
        <w:jc w:val="both"/>
      </w:pPr>
      <w:r>
        <w:rPr>
          <w:w w:val="105"/>
        </w:rPr>
        <w:t>underlying</w:t>
      </w:r>
      <w:r>
        <w:rPr>
          <w:spacing w:val="8"/>
          <w:w w:val="105"/>
        </w:rPr>
        <w:t xml:space="preserve"> </w:t>
      </w:r>
      <w:r>
        <w:rPr>
          <w:w w:val="105"/>
        </w:rPr>
        <w:t>effects</w:t>
      </w:r>
      <w:r>
        <w:rPr>
          <w:spacing w:val="8"/>
          <w:w w:val="105"/>
        </w:rPr>
        <w:t xml:space="preserve"> </w:t>
      </w:r>
      <w:r>
        <w:rPr>
          <w:w w:val="105"/>
        </w:rPr>
        <w:t>of</w:t>
      </w:r>
      <w:r>
        <w:rPr>
          <w:spacing w:val="14"/>
          <w:w w:val="105"/>
        </w:rPr>
        <w:t xml:space="preserve"> </w:t>
      </w:r>
      <w:r>
        <w:rPr>
          <w:w w:val="105"/>
        </w:rPr>
        <w:t>online</w:t>
      </w:r>
      <w:r>
        <w:rPr>
          <w:spacing w:val="8"/>
          <w:w w:val="105"/>
        </w:rPr>
        <w:t xml:space="preserve"> </w:t>
      </w:r>
      <w:r>
        <w:rPr>
          <w:w w:val="105"/>
        </w:rPr>
        <w:t>marketing</w:t>
      </w:r>
      <w:r>
        <w:rPr>
          <w:spacing w:val="9"/>
          <w:w w:val="105"/>
        </w:rPr>
        <w:t xml:space="preserve"> </w:t>
      </w:r>
      <w:r>
        <w:rPr>
          <w:w w:val="105"/>
        </w:rPr>
        <w:t>via</w:t>
      </w:r>
      <w:r>
        <w:rPr>
          <w:spacing w:val="8"/>
          <w:w w:val="105"/>
        </w:rPr>
        <w:t xml:space="preserve"> </w:t>
      </w:r>
      <w:r>
        <w:rPr>
          <w:w w:val="105"/>
        </w:rPr>
        <w:t>the</w:t>
      </w:r>
      <w:r>
        <w:rPr>
          <w:spacing w:val="14"/>
          <w:w w:val="105"/>
        </w:rPr>
        <w:t xml:space="preserve"> </w:t>
      </w:r>
      <w:r>
        <w:rPr>
          <w:w w:val="105"/>
        </w:rPr>
        <w:t>internet;</w:t>
      </w:r>
      <w:r>
        <w:rPr>
          <w:spacing w:val="8"/>
          <w:w w:val="105"/>
        </w:rPr>
        <w:t xml:space="preserve"> </w:t>
      </w:r>
      <w:r>
        <w:rPr>
          <w:w w:val="105"/>
        </w:rPr>
        <w:t>the</w:t>
      </w:r>
      <w:r>
        <w:rPr>
          <w:spacing w:val="9"/>
          <w:w w:val="105"/>
        </w:rPr>
        <w:t xml:space="preserve"> </w:t>
      </w:r>
      <w:r>
        <w:rPr>
          <w:w w:val="105"/>
        </w:rPr>
        <w:t>trend</w:t>
      </w:r>
      <w:r>
        <w:rPr>
          <w:spacing w:val="8"/>
          <w:w w:val="105"/>
        </w:rPr>
        <w:t xml:space="preserve"> </w:t>
      </w:r>
      <w:r>
        <w:rPr>
          <w:w w:val="105"/>
        </w:rPr>
        <w:t>has</w:t>
      </w:r>
      <w:r>
        <w:rPr>
          <w:spacing w:val="8"/>
          <w:w w:val="105"/>
        </w:rPr>
        <w:t xml:space="preserve"> </w:t>
      </w:r>
      <w:r>
        <w:rPr>
          <w:w w:val="105"/>
        </w:rPr>
        <w:t>started</w:t>
      </w:r>
      <w:r>
        <w:rPr>
          <w:spacing w:val="14"/>
          <w:w w:val="105"/>
        </w:rPr>
        <w:t xml:space="preserve"> </w:t>
      </w:r>
      <w:r>
        <w:rPr>
          <w:w w:val="105"/>
        </w:rPr>
        <w:t>to</w:t>
      </w:r>
      <w:r>
        <w:rPr>
          <w:spacing w:val="8"/>
          <w:w w:val="105"/>
        </w:rPr>
        <w:t xml:space="preserve"> </w:t>
      </w:r>
      <w:r>
        <w:rPr>
          <w:w w:val="105"/>
        </w:rPr>
        <w:t>build</w:t>
      </w:r>
      <w:r>
        <w:rPr>
          <w:spacing w:val="9"/>
          <w:w w:val="105"/>
        </w:rPr>
        <w:t xml:space="preserve"> </w:t>
      </w:r>
      <w:r>
        <w:rPr>
          <w:w w:val="105"/>
        </w:rPr>
        <w:t>where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spacing w:line="491" w:lineRule="auto"/>
        <w:ind w:left="580" w:right="1190"/>
        <w:jc w:val="both"/>
      </w:pPr>
      <w:r>
        <w:rPr>
          <w:w w:val="105"/>
        </w:rPr>
        <w:t>agencies ignorantly</w:t>
      </w:r>
      <w:r>
        <w:rPr>
          <w:spacing w:val="1"/>
          <w:w w:val="105"/>
        </w:rPr>
        <w:t xml:space="preserve"> </w:t>
      </w:r>
      <w:r>
        <w:rPr>
          <w:w w:val="105"/>
        </w:rPr>
        <w:t>advise clients to</w:t>
      </w:r>
      <w:r>
        <w:rPr>
          <w:spacing w:val="1"/>
          <w:w w:val="105"/>
        </w:rPr>
        <w:t xml:space="preserve"> </w:t>
      </w:r>
      <w:r>
        <w:rPr>
          <w:w w:val="105"/>
        </w:rPr>
        <w:t>use banner ads</w:t>
      </w:r>
      <w:r>
        <w:rPr>
          <w:spacing w:val="1"/>
          <w:w w:val="105"/>
        </w:rPr>
        <w:t xml:space="preserve"> </w:t>
      </w:r>
      <w:r>
        <w:rPr>
          <w:w w:val="105"/>
        </w:rPr>
        <w:t>and display ads for</w:t>
      </w:r>
      <w:r>
        <w:rPr>
          <w:spacing w:val="1"/>
          <w:w w:val="105"/>
        </w:rPr>
        <w:t xml:space="preserve"> </w:t>
      </w:r>
      <w:r>
        <w:rPr>
          <w:w w:val="105"/>
        </w:rPr>
        <w:t>campaign on</w:t>
      </w:r>
      <w:r>
        <w:rPr>
          <w:spacing w:val="1"/>
          <w:w w:val="105"/>
        </w:rPr>
        <w:t xml:space="preserve"> </w:t>
      </w:r>
      <w:r>
        <w:t>Facebook, Yahoo, local news and entertainment sites, as opposed to looking critically at what</w:t>
      </w:r>
      <w:r>
        <w:rPr>
          <w:spacing w:val="1"/>
        </w:rPr>
        <w:t xml:space="preserve"> </w:t>
      </w:r>
      <w:r>
        <w:rPr>
          <w:w w:val="105"/>
        </w:rPr>
        <w:t>the clients want to achieve and advising them on all the various digital marketing platforms</w:t>
      </w:r>
      <w:r>
        <w:rPr>
          <w:spacing w:val="-60"/>
          <w:w w:val="105"/>
        </w:rPr>
        <w:t xml:space="preserve"> </w:t>
      </w:r>
      <w:r>
        <w:rPr>
          <w:w w:val="105"/>
        </w:rPr>
        <w:t>available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what</w:t>
      </w:r>
      <w:r>
        <w:rPr>
          <w:spacing w:val="-6"/>
          <w:w w:val="105"/>
        </w:rPr>
        <w:t xml:space="preserve"> </w:t>
      </w:r>
      <w:r>
        <w:rPr>
          <w:w w:val="105"/>
        </w:rPr>
        <w:t>each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them</w:t>
      </w:r>
      <w:r>
        <w:rPr>
          <w:spacing w:val="-7"/>
          <w:w w:val="105"/>
        </w:rPr>
        <w:t xml:space="preserve"> </w:t>
      </w:r>
      <w:r>
        <w:rPr>
          <w:w w:val="105"/>
        </w:rPr>
        <w:t>can</w:t>
      </w:r>
      <w:r>
        <w:rPr>
          <w:spacing w:val="-6"/>
          <w:w w:val="105"/>
        </w:rPr>
        <w:t xml:space="preserve"> </w:t>
      </w:r>
      <w:r>
        <w:rPr>
          <w:w w:val="105"/>
        </w:rPr>
        <w:t>achieve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how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w w:val="105"/>
        </w:rPr>
        <w:t>use</w:t>
      </w:r>
      <w:r>
        <w:rPr>
          <w:spacing w:val="-6"/>
          <w:w w:val="105"/>
        </w:rPr>
        <w:t xml:space="preserve"> </w:t>
      </w:r>
      <w:r>
        <w:rPr>
          <w:w w:val="105"/>
        </w:rPr>
        <w:t>them</w:t>
      </w:r>
      <w:r>
        <w:rPr>
          <w:spacing w:val="-7"/>
          <w:w w:val="105"/>
        </w:rPr>
        <w:t xml:space="preserve"> </w:t>
      </w:r>
      <w:r>
        <w:rPr>
          <w:w w:val="105"/>
        </w:rPr>
        <w:t>(Asoto,</w:t>
      </w:r>
      <w:r>
        <w:rPr>
          <w:spacing w:val="-6"/>
          <w:w w:val="105"/>
        </w:rPr>
        <w:t xml:space="preserve"> </w:t>
      </w:r>
      <w:r>
        <w:rPr>
          <w:w w:val="105"/>
        </w:rPr>
        <w:t>2010).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10" w:after="0" w:line="240" w:lineRule="auto"/>
        <w:ind w:left="1320" w:right="0" w:hanging="741"/>
        <w:jc w:val="left"/>
      </w:pPr>
      <w:bookmarkStart w:id="11" w:name="_TOC_250027"/>
      <w:r>
        <w:t>The</w:t>
      </w:r>
      <w:r>
        <w:rPr>
          <w:spacing w:val="19"/>
        </w:rPr>
        <w:t xml:space="preserve"> </w:t>
      </w:r>
      <w:r>
        <w:t>Concept</w:t>
      </w:r>
      <w:r>
        <w:rPr>
          <w:spacing w:val="20"/>
        </w:rPr>
        <w:t xml:space="preserve"> </w:t>
      </w:r>
      <w:r>
        <w:t>of</w:t>
      </w:r>
      <w:r>
        <w:rPr>
          <w:spacing w:val="20"/>
        </w:rPr>
        <w:t xml:space="preserve"> </w:t>
      </w:r>
      <w:bookmarkEnd w:id="11"/>
      <w:r>
        <w:t>Advertisement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5"/>
        <w:jc w:val="both"/>
      </w:pPr>
      <w:r>
        <w:rPr>
          <w:w w:val="105"/>
        </w:rPr>
        <w:t>Advertising</w:t>
      </w:r>
      <w:r>
        <w:rPr>
          <w:spacing w:val="1"/>
          <w:w w:val="105"/>
        </w:rPr>
        <w:t xml:space="preserve"> </w:t>
      </w:r>
      <w:r>
        <w:rPr>
          <w:w w:val="105"/>
        </w:rPr>
        <w:t>has</w:t>
      </w:r>
      <w:r>
        <w:rPr>
          <w:spacing w:val="1"/>
          <w:w w:val="105"/>
        </w:rPr>
        <w:t xml:space="preserve"> </w:t>
      </w:r>
      <w:r>
        <w:rPr>
          <w:w w:val="105"/>
        </w:rPr>
        <w:t>been</w:t>
      </w:r>
      <w:r>
        <w:rPr>
          <w:spacing w:val="1"/>
          <w:w w:val="105"/>
        </w:rPr>
        <w:t xml:space="preserve"> </w:t>
      </w:r>
      <w:r>
        <w:rPr>
          <w:w w:val="105"/>
        </w:rPr>
        <w:t>defined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various</w:t>
      </w:r>
      <w:r>
        <w:rPr>
          <w:spacing w:val="1"/>
          <w:w w:val="105"/>
        </w:rPr>
        <w:t xml:space="preserve"> </w:t>
      </w:r>
      <w:r>
        <w:rPr>
          <w:w w:val="105"/>
        </w:rPr>
        <w:t>scholars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different</w:t>
      </w:r>
      <w:r>
        <w:rPr>
          <w:spacing w:val="1"/>
          <w:w w:val="105"/>
        </w:rPr>
        <w:t xml:space="preserve"> </w:t>
      </w:r>
      <w:r>
        <w:rPr>
          <w:w w:val="105"/>
        </w:rPr>
        <w:t>forms.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0"/>
          <w:w w:val="105"/>
        </w:rPr>
        <w:t xml:space="preserve"> </w:t>
      </w:r>
      <w:r>
        <w:rPr>
          <w:w w:val="105"/>
        </w:rPr>
        <w:t>Practitioners Council of Nigeria (APCON) writing in The Nigeria Code of Advertising</w:t>
      </w:r>
      <w:r>
        <w:rPr>
          <w:spacing w:val="1"/>
          <w:w w:val="105"/>
        </w:rPr>
        <w:t xml:space="preserve"> </w:t>
      </w:r>
      <w:r>
        <w:rPr>
          <w:w w:val="105"/>
        </w:rPr>
        <w:t>Practice, (2005) defines advertising as a form of communication through media about</w:t>
      </w:r>
      <w:r>
        <w:rPr>
          <w:spacing w:val="1"/>
          <w:w w:val="105"/>
        </w:rPr>
        <w:t xml:space="preserve"> </w:t>
      </w:r>
      <w:r>
        <w:rPr>
          <w:w w:val="105"/>
        </w:rPr>
        <w:t>products, services, or ideas, paid for by an identified sponsor. The above definition exposes</w:t>
      </w:r>
      <w:r>
        <w:rPr>
          <w:spacing w:val="-60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following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13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8"/>
          <w:w w:val="105"/>
        </w:rPr>
        <w:t xml:space="preserve"> </w:t>
      </w:r>
      <w:r>
        <w:rPr>
          <w:w w:val="105"/>
        </w:rPr>
        <w:t>must</w:t>
      </w:r>
      <w:r>
        <w:rPr>
          <w:spacing w:val="-9"/>
          <w:w w:val="105"/>
        </w:rPr>
        <w:t xml:space="preserve"> </w:t>
      </w:r>
      <w:r>
        <w:rPr>
          <w:w w:val="105"/>
        </w:rPr>
        <w:t>be</w:t>
      </w:r>
      <w:r>
        <w:rPr>
          <w:spacing w:val="-13"/>
          <w:w w:val="105"/>
        </w:rPr>
        <w:t xml:space="preserve"> </w:t>
      </w:r>
      <w:r>
        <w:rPr>
          <w:w w:val="105"/>
        </w:rPr>
        <w:t>paid</w:t>
      </w:r>
      <w:r>
        <w:rPr>
          <w:spacing w:val="-8"/>
          <w:w w:val="105"/>
        </w:rPr>
        <w:t xml:space="preserve"> </w:t>
      </w:r>
      <w:r>
        <w:rPr>
          <w:w w:val="105"/>
        </w:rPr>
        <w:t>for</w:t>
      </w:r>
      <w:r>
        <w:rPr>
          <w:spacing w:val="-13"/>
          <w:w w:val="105"/>
        </w:rPr>
        <w:t xml:space="preserve"> </w:t>
      </w:r>
      <w:r>
        <w:rPr>
          <w:w w:val="105"/>
        </w:rPr>
        <w:t>by</w:t>
      </w:r>
      <w:r>
        <w:rPr>
          <w:spacing w:val="-9"/>
          <w:w w:val="105"/>
        </w:rPr>
        <w:t xml:space="preserve"> </w:t>
      </w:r>
      <w:r>
        <w:rPr>
          <w:w w:val="105"/>
        </w:rPr>
        <w:t>an</w:t>
      </w:r>
      <w:r>
        <w:rPr>
          <w:spacing w:val="-12"/>
          <w:w w:val="105"/>
        </w:rPr>
        <w:t xml:space="preserve"> </w:t>
      </w:r>
      <w:r>
        <w:rPr>
          <w:w w:val="105"/>
        </w:rPr>
        <w:t>identified</w:t>
      </w:r>
      <w:r>
        <w:rPr>
          <w:spacing w:val="-9"/>
          <w:w w:val="105"/>
        </w:rPr>
        <w:t xml:space="preserve"> </w:t>
      </w:r>
      <w:r>
        <w:rPr>
          <w:w w:val="105"/>
        </w:rPr>
        <w:t>sponsor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aim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60"/>
          <w:w w:val="105"/>
        </w:rPr>
        <w:t xml:space="preserve"> </w:t>
      </w:r>
      <w:r>
        <w:rPr>
          <w:w w:val="105"/>
        </w:rPr>
        <w:t>advertising is to disseminate information and ideas about goods or services and to persuade</w:t>
      </w:r>
      <w:r>
        <w:rPr>
          <w:spacing w:val="1"/>
          <w:w w:val="105"/>
        </w:rPr>
        <w:t xml:space="preserve"> </w:t>
      </w:r>
      <w:r>
        <w:rPr>
          <w:w w:val="105"/>
        </w:rPr>
        <w:t>people to take action by patronizing the goods and services advertised. Daramola (2003),</w:t>
      </w:r>
      <w:r>
        <w:rPr>
          <w:spacing w:val="1"/>
          <w:w w:val="105"/>
        </w:rPr>
        <w:t xml:space="preserve"> </w:t>
      </w:r>
      <w:r>
        <w:rPr>
          <w:w w:val="105"/>
        </w:rPr>
        <w:t>suggest that the objective of advertising is to induce immediate action, to create liking and</w:t>
      </w:r>
      <w:r>
        <w:rPr>
          <w:spacing w:val="1"/>
          <w:w w:val="105"/>
        </w:rPr>
        <w:t xml:space="preserve"> </w:t>
      </w:r>
      <w:r>
        <w:rPr>
          <w:w w:val="105"/>
        </w:rPr>
        <w:t>preference</w:t>
      </w:r>
      <w:r>
        <w:rPr>
          <w:spacing w:val="-4"/>
          <w:w w:val="105"/>
        </w:rPr>
        <w:t xml:space="preserve"> </w:t>
      </w:r>
      <w:r>
        <w:rPr>
          <w:w w:val="105"/>
        </w:rPr>
        <w:t>for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product</w:t>
      </w:r>
      <w:r>
        <w:rPr>
          <w:spacing w:val="2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organization,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create</w:t>
      </w:r>
      <w:r>
        <w:rPr>
          <w:spacing w:val="1"/>
          <w:w w:val="105"/>
        </w:rPr>
        <w:t xml:space="preserve"> </w:t>
      </w:r>
      <w:r>
        <w:rPr>
          <w:w w:val="105"/>
        </w:rPr>
        <w:t>awareness</w:t>
      </w:r>
      <w:r>
        <w:rPr>
          <w:spacing w:val="-3"/>
          <w:w w:val="105"/>
        </w:rPr>
        <w:t xml:space="preserve"> </w:t>
      </w:r>
      <w:r>
        <w:rPr>
          <w:w w:val="105"/>
        </w:rPr>
        <w:t>about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product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service.</w:t>
      </w:r>
      <w:r>
        <w:rPr>
          <w:spacing w:val="-61"/>
          <w:w w:val="105"/>
        </w:rPr>
        <w:t xml:space="preserve"> </w:t>
      </w:r>
      <w:r>
        <w:rPr>
          <w:w w:val="105"/>
        </w:rPr>
        <w:t>Some advertisements also seek to build a respected corporate identity for a company,</w:t>
      </w:r>
      <w:r>
        <w:rPr>
          <w:spacing w:val="1"/>
          <w:w w:val="105"/>
        </w:rPr>
        <w:t xml:space="preserve"> </w:t>
      </w:r>
      <w:r>
        <w:rPr>
          <w:w w:val="105"/>
        </w:rPr>
        <w:t>product,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brand</w:t>
      </w:r>
      <w:r>
        <w:rPr>
          <w:spacing w:val="-8"/>
          <w:w w:val="105"/>
        </w:rPr>
        <w:t xml:space="preserve"> </w:t>
      </w:r>
      <w:r>
        <w:rPr>
          <w:w w:val="105"/>
        </w:rPr>
        <w:t>name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9"/>
          <w:w w:val="105"/>
        </w:rPr>
        <w:t xml:space="preserve"> </w:t>
      </w:r>
      <w:r>
        <w:rPr>
          <w:w w:val="105"/>
        </w:rPr>
        <w:t>make</w:t>
      </w:r>
      <w:r>
        <w:rPr>
          <w:spacing w:val="-8"/>
          <w:w w:val="105"/>
        </w:rPr>
        <w:t xml:space="preserve"> </w:t>
      </w:r>
      <w:r>
        <w:rPr>
          <w:w w:val="105"/>
        </w:rPr>
        <w:t>all</w:t>
      </w:r>
      <w:r>
        <w:rPr>
          <w:spacing w:val="-8"/>
          <w:w w:val="105"/>
        </w:rPr>
        <w:t xml:space="preserve"> </w:t>
      </w:r>
      <w:r>
        <w:rPr>
          <w:w w:val="105"/>
        </w:rPr>
        <w:t>familiar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public</w:t>
      </w:r>
      <w:r>
        <w:rPr>
          <w:spacing w:val="-8"/>
          <w:w w:val="105"/>
        </w:rPr>
        <w:t xml:space="preserve"> </w:t>
      </w:r>
      <w:r>
        <w:rPr>
          <w:w w:val="105"/>
        </w:rPr>
        <w:t>(Agwu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Murray,</w:t>
      </w:r>
      <w:r>
        <w:rPr>
          <w:spacing w:val="-8"/>
          <w:w w:val="105"/>
        </w:rPr>
        <w:t xml:space="preserve"> </w:t>
      </w:r>
      <w:r>
        <w:rPr>
          <w:w w:val="105"/>
        </w:rPr>
        <w:t>2014).</w:t>
      </w:r>
    </w:p>
    <w:p>
      <w:pPr>
        <w:pStyle w:val="6"/>
        <w:rPr>
          <w:sz w:val="19"/>
        </w:rPr>
      </w:pPr>
    </w:p>
    <w:p>
      <w:pPr>
        <w:pStyle w:val="6"/>
        <w:spacing w:line="494" w:lineRule="auto"/>
        <w:ind w:left="580" w:right="1184"/>
        <w:jc w:val="both"/>
      </w:pPr>
      <w:r>
        <w:rPr>
          <w:w w:val="105"/>
        </w:rPr>
        <w:t>According to Ogbechie (1997), advertising is the act of conveying the most persuasive</w:t>
      </w:r>
      <w:r>
        <w:rPr>
          <w:spacing w:val="1"/>
          <w:w w:val="105"/>
        </w:rPr>
        <w:t xml:space="preserve"> </w:t>
      </w:r>
      <w:r>
        <w:rPr>
          <w:w w:val="105"/>
        </w:rPr>
        <w:t>product or service message at the right time, in the right place, to the right person, at the</w:t>
      </w:r>
      <w:r>
        <w:rPr>
          <w:spacing w:val="1"/>
          <w:w w:val="105"/>
        </w:rPr>
        <w:t xml:space="preserve"> </w:t>
      </w:r>
      <w:r>
        <w:rPr>
          <w:w w:val="105"/>
        </w:rPr>
        <w:t>lower cost. Its aim is to foster favorable attitudes to a product or service by presenting the</w:t>
      </w:r>
      <w:r>
        <w:rPr>
          <w:spacing w:val="1"/>
          <w:w w:val="105"/>
        </w:rPr>
        <w:t xml:space="preserve"> </w:t>
      </w:r>
      <w:r>
        <w:t>advantages defined by product positioning consumer benefits. Furthermore, Terence, (2007),</w:t>
      </w:r>
      <w:r>
        <w:rPr>
          <w:spacing w:val="1"/>
        </w:rPr>
        <w:t xml:space="preserve"> </w:t>
      </w:r>
      <w:r>
        <w:rPr>
          <w:w w:val="105"/>
        </w:rPr>
        <w:t>define advertising as a paid, mediated form of communication from an identifiable source,</w:t>
      </w:r>
      <w:r>
        <w:rPr>
          <w:spacing w:val="1"/>
          <w:w w:val="105"/>
        </w:rPr>
        <w:t xml:space="preserve"> </w:t>
      </w:r>
      <w:r>
        <w:rPr>
          <w:w w:val="105"/>
        </w:rPr>
        <w:t>designed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persuade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receiver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1"/>
          <w:w w:val="105"/>
        </w:rPr>
        <w:t xml:space="preserve"> </w:t>
      </w:r>
      <w:r>
        <w:rPr>
          <w:w w:val="105"/>
        </w:rPr>
        <w:t>take</w:t>
      </w:r>
      <w:r>
        <w:rPr>
          <w:spacing w:val="-8"/>
          <w:w w:val="105"/>
        </w:rPr>
        <w:t xml:space="preserve"> </w:t>
      </w:r>
      <w:r>
        <w:rPr>
          <w:w w:val="105"/>
        </w:rPr>
        <w:t>some</w:t>
      </w:r>
      <w:r>
        <w:rPr>
          <w:spacing w:val="-2"/>
          <w:w w:val="105"/>
        </w:rPr>
        <w:t xml:space="preserve"> </w:t>
      </w:r>
      <w:r>
        <w:rPr>
          <w:w w:val="105"/>
        </w:rPr>
        <w:t>action,</w:t>
      </w:r>
      <w:r>
        <w:rPr>
          <w:spacing w:val="-3"/>
          <w:w w:val="105"/>
        </w:rPr>
        <w:t xml:space="preserve"> </w:t>
      </w:r>
      <w:r>
        <w:rPr>
          <w:w w:val="105"/>
        </w:rPr>
        <w:t>now</w:t>
      </w:r>
      <w:r>
        <w:rPr>
          <w:spacing w:val="-1"/>
          <w:w w:val="105"/>
        </w:rPr>
        <w:t xml:space="preserve"> </w:t>
      </w:r>
      <w:r>
        <w:rPr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future.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word</w:t>
      </w:r>
      <w:r>
        <w:rPr>
          <w:spacing w:val="-2"/>
          <w:w w:val="105"/>
        </w:rPr>
        <w:t xml:space="preserve"> </w:t>
      </w:r>
      <w:r>
        <w:rPr>
          <w:w w:val="105"/>
        </w:rPr>
        <w:t>“paid”</w:t>
      </w:r>
      <w:r>
        <w:rPr>
          <w:spacing w:val="-61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these</w:t>
      </w:r>
      <w:r>
        <w:rPr>
          <w:spacing w:val="-2"/>
          <w:w w:val="105"/>
        </w:rPr>
        <w:t xml:space="preserve"> </w:t>
      </w:r>
      <w:r>
        <w:rPr>
          <w:w w:val="105"/>
        </w:rPr>
        <w:t>definitions</w:t>
      </w:r>
      <w:r>
        <w:rPr>
          <w:spacing w:val="-3"/>
          <w:w w:val="105"/>
        </w:rPr>
        <w:t xml:space="preserve"> </w:t>
      </w:r>
      <w:r>
        <w:rPr>
          <w:w w:val="105"/>
        </w:rPr>
        <w:t>distinguished</w:t>
      </w:r>
      <w:r>
        <w:rPr>
          <w:spacing w:val="-2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2"/>
          <w:w w:val="105"/>
        </w:rPr>
        <w:t xml:space="preserve"> </w:t>
      </w:r>
      <w:r>
        <w:rPr>
          <w:w w:val="105"/>
        </w:rPr>
        <w:t>from</w:t>
      </w:r>
      <w:r>
        <w:rPr>
          <w:spacing w:val="-2"/>
          <w:w w:val="105"/>
        </w:rPr>
        <w:t xml:space="preserve"> </w:t>
      </w:r>
      <w:r>
        <w:rPr>
          <w:w w:val="105"/>
        </w:rPr>
        <w:t>public</w:t>
      </w:r>
      <w:r>
        <w:rPr>
          <w:spacing w:val="-7"/>
          <w:w w:val="105"/>
        </w:rPr>
        <w:t xml:space="preserve"> </w:t>
      </w:r>
      <w:r>
        <w:rPr>
          <w:w w:val="105"/>
        </w:rPr>
        <w:t>relations</w:t>
      </w:r>
      <w:r>
        <w:rPr>
          <w:spacing w:val="-2"/>
          <w:w w:val="105"/>
        </w:rPr>
        <w:t xml:space="preserve"> </w:t>
      </w:r>
      <w:r>
        <w:rPr>
          <w:w w:val="105"/>
        </w:rPr>
        <w:t>that</w:t>
      </w:r>
      <w:r>
        <w:rPr>
          <w:spacing w:val="-2"/>
          <w:w w:val="105"/>
        </w:rPr>
        <w:t xml:space="preserve"> </w:t>
      </w:r>
      <w:r>
        <w:rPr>
          <w:w w:val="105"/>
        </w:rPr>
        <w:t>secures</w:t>
      </w:r>
      <w:r>
        <w:rPr>
          <w:spacing w:val="-2"/>
          <w:w w:val="105"/>
        </w:rPr>
        <w:t xml:space="preserve"> </w:t>
      </w:r>
      <w:r>
        <w:rPr>
          <w:w w:val="105"/>
        </w:rPr>
        <w:t>unpaid</w:t>
      </w:r>
      <w:r>
        <w:rPr>
          <w:spacing w:val="-7"/>
          <w:w w:val="105"/>
        </w:rPr>
        <w:t xml:space="preserve"> </w:t>
      </w:r>
      <w:r>
        <w:rPr>
          <w:w w:val="105"/>
        </w:rPr>
        <w:t>space</w:t>
      </w:r>
    </w:p>
    <w:p>
      <w:pPr>
        <w:pStyle w:val="6"/>
        <w:spacing w:line="275" w:lineRule="exact"/>
        <w:ind w:left="580"/>
        <w:jc w:val="both"/>
      </w:pPr>
      <w:r>
        <w:rPr>
          <w:w w:val="105"/>
        </w:rPr>
        <w:t>or</w:t>
      </w:r>
      <w:r>
        <w:rPr>
          <w:spacing w:val="38"/>
          <w:w w:val="105"/>
        </w:rPr>
        <w:t xml:space="preserve"> </w:t>
      </w:r>
      <w:r>
        <w:rPr>
          <w:w w:val="105"/>
        </w:rPr>
        <w:t>time</w:t>
      </w:r>
      <w:r>
        <w:rPr>
          <w:spacing w:val="44"/>
          <w:w w:val="105"/>
        </w:rPr>
        <w:t xml:space="preserve"> </w:t>
      </w:r>
      <w:r>
        <w:rPr>
          <w:w w:val="105"/>
        </w:rPr>
        <w:t>in</w:t>
      </w:r>
      <w:r>
        <w:rPr>
          <w:spacing w:val="39"/>
          <w:w w:val="105"/>
        </w:rPr>
        <w:t xml:space="preserve"> </w:t>
      </w:r>
      <w:r>
        <w:rPr>
          <w:w w:val="105"/>
        </w:rPr>
        <w:t>media</w:t>
      </w:r>
      <w:r>
        <w:rPr>
          <w:spacing w:val="43"/>
          <w:w w:val="105"/>
        </w:rPr>
        <w:t xml:space="preserve"> </w:t>
      </w:r>
      <w:r>
        <w:rPr>
          <w:w w:val="105"/>
        </w:rPr>
        <w:t>due</w:t>
      </w:r>
      <w:r>
        <w:rPr>
          <w:spacing w:val="39"/>
          <w:w w:val="105"/>
        </w:rPr>
        <w:t xml:space="preserve"> </w:t>
      </w:r>
      <w:r>
        <w:rPr>
          <w:w w:val="105"/>
        </w:rPr>
        <w:t>to</w:t>
      </w:r>
      <w:r>
        <w:rPr>
          <w:spacing w:val="44"/>
          <w:w w:val="105"/>
        </w:rPr>
        <w:t xml:space="preserve"> </w:t>
      </w:r>
      <w:r>
        <w:rPr>
          <w:w w:val="105"/>
        </w:rPr>
        <w:t>the</w:t>
      </w:r>
      <w:r>
        <w:rPr>
          <w:spacing w:val="39"/>
          <w:w w:val="105"/>
        </w:rPr>
        <w:t xml:space="preserve"> </w:t>
      </w:r>
      <w:r>
        <w:rPr>
          <w:w w:val="105"/>
        </w:rPr>
        <w:t>news</w:t>
      </w:r>
      <w:r>
        <w:rPr>
          <w:spacing w:val="43"/>
          <w:w w:val="105"/>
        </w:rPr>
        <w:t xml:space="preserve"> </w:t>
      </w:r>
      <w:r>
        <w:rPr>
          <w:w w:val="105"/>
        </w:rPr>
        <w:t>value</w:t>
      </w:r>
      <w:r>
        <w:rPr>
          <w:spacing w:val="39"/>
          <w:w w:val="105"/>
        </w:rPr>
        <w:t xml:space="preserve"> </w:t>
      </w:r>
      <w:r>
        <w:rPr>
          <w:w w:val="105"/>
        </w:rPr>
        <w:t>of</w:t>
      </w:r>
      <w:r>
        <w:rPr>
          <w:spacing w:val="43"/>
          <w:w w:val="105"/>
        </w:rPr>
        <w:t xml:space="preserve"> </w:t>
      </w:r>
      <w:r>
        <w:rPr>
          <w:w w:val="105"/>
        </w:rPr>
        <w:t>the</w:t>
      </w:r>
      <w:r>
        <w:rPr>
          <w:spacing w:val="39"/>
          <w:w w:val="105"/>
        </w:rPr>
        <w:t xml:space="preserve"> </w:t>
      </w:r>
      <w:r>
        <w:rPr>
          <w:w w:val="105"/>
        </w:rPr>
        <w:t>public</w:t>
      </w:r>
      <w:r>
        <w:rPr>
          <w:spacing w:val="39"/>
          <w:w w:val="105"/>
        </w:rPr>
        <w:t xml:space="preserve"> </w:t>
      </w:r>
      <w:r>
        <w:rPr>
          <w:w w:val="105"/>
        </w:rPr>
        <w:t>relations</w:t>
      </w:r>
      <w:r>
        <w:rPr>
          <w:spacing w:val="44"/>
          <w:w w:val="105"/>
        </w:rPr>
        <w:t xml:space="preserve"> </w:t>
      </w:r>
      <w:r>
        <w:rPr>
          <w:w w:val="105"/>
        </w:rPr>
        <w:t>content.</w:t>
      </w:r>
      <w:r>
        <w:rPr>
          <w:spacing w:val="39"/>
          <w:w w:val="105"/>
        </w:rPr>
        <w:t xml:space="preserve"> </w:t>
      </w:r>
      <w:r>
        <w:rPr>
          <w:w w:val="105"/>
        </w:rPr>
        <w:t>The</w:t>
      </w:r>
      <w:r>
        <w:rPr>
          <w:spacing w:val="43"/>
          <w:w w:val="105"/>
        </w:rPr>
        <w:t xml:space="preserve"> </w:t>
      </w:r>
      <w:r>
        <w:rPr>
          <w:w w:val="105"/>
        </w:rPr>
        <w:t>expression</w:t>
      </w:r>
    </w:p>
    <w:p>
      <w:pPr>
        <w:spacing w:after="0" w:line="275" w:lineRule="exact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spacing w:before="1" w:line="491" w:lineRule="auto"/>
        <w:ind w:left="580" w:right="1181"/>
        <w:jc w:val="both"/>
      </w:pPr>
      <w:r>
        <w:rPr>
          <w:w w:val="105"/>
        </w:rPr>
        <w:t>“mediated</w:t>
      </w:r>
      <w:r>
        <w:rPr>
          <w:spacing w:val="1"/>
          <w:w w:val="105"/>
        </w:rPr>
        <w:t xml:space="preserve"> </w:t>
      </w:r>
      <w:r>
        <w:rPr>
          <w:w w:val="105"/>
        </w:rPr>
        <w:t>communication”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designed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distinguish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advertising,</w:t>
      </w:r>
      <w:r>
        <w:rPr>
          <w:spacing w:val="1"/>
          <w:w w:val="105"/>
        </w:rPr>
        <w:t xml:space="preserve"> </w:t>
      </w:r>
      <w:r>
        <w:rPr>
          <w:w w:val="105"/>
        </w:rPr>
        <w:t>which</w:t>
      </w:r>
      <w:r>
        <w:rPr>
          <w:spacing w:val="1"/>
          <w:w w:val="105"/>
        </w:rPr>
        <w:t xml:space="preserve"> </w:t>
      </w:r>
      <w:r>
        <w:rPr>
          <w:w w:val="105"/>
        </w:rPr>
        <w:t>typically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conveyed via print and electronic media, from person-to-person forms of communication</w:t>
      </w:r>
      <w:r>
        <w:rPr>
          <w:spacing w:val="1"/>
          <w:w w:val="105"/>
        </w:rPr>
        <w:t xml:space="preserve"> </w:t>
      </w:r>
      <w:r>
        <w:rPr>
          <w:w w:val="105"/>
        </w:rPr>
        <w:t>including</w:t>
      </w:r>
      <w:r>
        <w:rPr>
          <w:spacing w:val="1"/>
          <w:w w:val="105"/>
        </w:rPr>
        <w:t xml:space="preserve"> </w:t>
      </w:r>
      <w:r>
        <w:rPr>
          <w:w w:val="105"/>
        </w:rPr>
        <w:t>personal</w:t>
      </w:r>
      <w:r>
        <w:rPr>
          <w:spacing w:val="1"/>
          <w:w w:val="105"/>
        </w:rPr>
        <w:t xml:space="preserve"> </w:t>
      </w:r>
      <w:r>
        <w:rPr>
          <w:w w:val="105"/>
        </w:rPr>
        <w:t>selling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word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mouth.</w:t>
      </w:r>
      <w:r>
        <w:rPr>
          <w:spacing w:val="1"/>
          <w:w w:val="105"/>
        </w:rPr>
        <w:t xml:space="preserve"> </w:t>
      </w:r>
      <w:r>
        <w:rPr>
          <w:w w:val="105"/>
        </w:rPr>
        <w:t>Finally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definition</w:t>
      </w:r>
      <w:r>
        <w:rPr>
          <w:spacing w:val="1"/>
          <w:w w:val="105"/>
        </w:rPr>
        <w:t xml:space="preserve"> </w:t>
      </w:r>
      <w:r>
        <w:rPr>
          <w:w w:val="105"/>
        </w:rPr>
        <w:t>emphasizes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advertising’s</w:t>
      </w:r>
      <w:r>
        <w:rPr>
          <w:spacing w:val="-5"/>
          <w:w w:val="105"/>
        </w:rPr>
        <w:t xml:space="preserve"> </w:t>
      </w:r>
      <w:r>
        <w:rPr>
          <w:w w:val="105"/>
        </w:rPr>
        <w:t>purpose</w:t>
      </w:r>
      <w:r>
        <w:rPr>
          <w:spacing w:val="-5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influence</w:t>
      </w:r>
      <w:r>
        <w:rPr>
          <w:spacing w:val="-5"/>
          <w:w w:val="105"/>
        </w:rPr>
        <w:t xml:space="preserve"> </w:t>
      </w:r>
      <w:r>
        <w:rPr>
          <w:w w:val="105"/>
        </w:rPr>
        <w:t>action, either</w:t>
      </w:r>
      <w:r>
        <w:rPr>
          <w:spacing w:val="-5"/>
          <w:w w:val="105"/>
        </w:rPr>
        <w:t xml:space="preserve"> </w:t>
      </w:r>
      <w:r>
        <w:rPr>
          <w:w w:val="105"/>
        </w:rPr>
        <w:t>presently</w:t>
      </w:r>
      <w:r>
        <w:rPr>
          <w:spacing w:val="-5"/>
          <w:w w:val="105"/>
        </w:rPr>
        <w:t xml:space="preserve"> </w:t>
      </w:r>
      <w:r>
        <w:rPr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future (Terence,</w:t>
      </w:r>
      <w:r>
        <w:rPr>
          <w:spacing w:val="-5"/>
          <w:w w:val="105"/>
        </w:rPr>
        <w:t xml:space="preserve"> </w:t>
      </w:r>
      <w:r>
        <w:rPr>
          <w:w w:val="105"/>
        </w:rPr>
        <w:t>2007).</w:t>
      </w:r>
      <w:r>
        <w:rPr>
          <w:spacing w:val="-60"/>
          <w:w w:val="105"/>
        </w:rPr>
        <w:t xml:space="preserve"> </w:t>
      </w:r>
      <w:r>
        <w:t>Many business firms as well as not-for-profit organizations have faith in advertising (Kenneth</w:t>
      </w:r>
      <w:r>
        <w:rPr>
          <w:spacing w:val="1"/>
        </w:rPr>
        <w:t xml:space="preserve"> </w:t>
      </w:r>
      <w:r>
        <w:rPr>
          <w:w w:val="105"/>
        </w:rPr>
        <w:t>and Donald, 2010). In general, advertising is valued because it is recognized as performing</w:t>
      </w:r>
      <w:r>
        <w:rPr>
          <w:spacing w:val="1"/>
          <w:w w:val="105"/>
        </w:rPr>
        <w:t xml:space="preserve"> </w:t>
      </w:r>
      <w:r>
        <w:rPr>
          <w:w w:val="105"/>
        </w:rPr>
        <w:t>critical communication functions such as: informing; influencing, reminding and increasing</w:t>
      </w:r>
      <w:r>
        <w:rPr>
          <w:spacing w:val="-60"/>
          <w:w w:val="105"/>
        </w:rPr>
        <w:t xml:space="preserve"> </w:t>
      </w:r>
      <w:r>
        <w:rPr>
          <w:w w:val="105"/>
        </w:rPr>
        <w:t>salience,</w:t>
      </w:r>
      <w:r>
        <w:rPr>
          <w:spacing w:val="-7"/>
          <w:w w:val="105"/>
        </w:rPr>
        <w:t xml:space="preserve"> </w:t>
      </w:r>
      <w:r>
        <w:rPr>
          <w:w w:val="105"/>
        </w:rPr>
        <w:t>adding</w:t>
      </w:r>
      <w:r>
        <w:rPr>
          <w:spacing w:val="-12"/>
          <w:w w:val="105"/>
        </w:rPr>
        <w:t xml:space="preserve"> </w:t>
      </w:r>
      <w:r>
        <w:rPr>
          <w:w w:val="105"/>
        </w:rPr>
        <w:t>value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assisting</w:t>
      </w:r>
      <w:r>
        <w:rPr>
          <w:spacing w:val="-7"/>
          <w:w w:val="105"/>
        </w:rPr>
        <w:t xml:space="preserve"> </w:t>
      </w:r>
      <w:r>
        <w:rPr>
          <w:w w:val="105"/>
        </w:rPr>
        <w:t>other</w:t>
      </w:r>
      <w:r>
        <w:rPr>
          <w:spacing w:val="-11"/>
          <w:w w:val="105"/>
        </w:rPr>
        <w:t xml:space="preserve"> </w:t>
      </w:r>
      <w:r>
        <w:rPr>
          <w:w w:val="105"/>
        </w:rPr>
        <w:t>company</w:t>
      </w:r>
      <w:r>
        <w:rPr>
          <w:spacing w:val="-7"/>
          <w:w w:val="105"/>
        </w:rPr>
        <w:t xml:space="preserve"> </w:t>
      </w:r>
      <w:r>
        <w:rPr>
          <w:w w:val="105"/>
        </w:rPr>
        <w:t>efforts.</w:t>
      </w:r>
      <w:r>
        <w:rPr>
          <w:spacing w:val="-7"/>
          <w:w w:val="105"/>
        </w:rPr>
        <w:t xml:space="preserve"> </w:t>
      </w:r>
      <w:r>
        <w:rPr>
          <w:w w:val="105"/>
        </w:rPr>
        <w:t>Kotler</w:t>
      </w:r>
      <w:r>
        <w:rPr>
          <w:spacing w:val="-7"/>
          <w:w w:val="105"/>
        </w:rPr>
        <w:t xml:space="preserve"> </w:t>
      </w:r>
      <w:r>
        <w:rPr>
          <w:w w:val="105"/>
        </w:rPr>
        <w:t>(1997)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their</w:t>
      </w:r>
      <w:r>
        <w:rPr>
          <w:spacing w:val="-12"/>
          <w:w w:val="105"/>
        </w:rPr>
        <w:t xml:space="preserve"> </w:t>
      </w:r>
      <w:r>
        <w:rPr>
          <w:w w:val="105"/>
        </w:rPr>
        <w:t>submission</w:t>
      </w:r>
      <w:r>
        <w:rPr>
          <w:spacing w:val="-60"/>
          <w:w w:val="105"/>
        </w:rPr>
        <w:t xml:space="preserve"> </w:t>
      </w:r>
      <w:r>
        <w:rPr>
          <w:w w:val="105"/>
        </w:rPr>
        <w:t>defined advertising as any paid form of non-personal presentation and promotion of ideas,</w:t>
      </w:r>
      <w:r>
        <w:rPr>
          <w:spacing w:val="1"/>
          <w:w w:val="105"/>
        </w:rPr>
        <w:t xml:space="preserve"> </w:t>
      </w:r>
      <w:r>
        <w:rPr>
          <w:w w:val="105"/>
        </w:rPr>
        <w:t>goods</w:t>
      </w:r>
      <w:r>
        <w:rPr>
          <w:spacing w:val="-3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services</w:t>
      </w:r>
      <w:r>
        <w:rPr>
          <w:spacing w:val="-3"/>
          <w:w w:val="105"/>
        </w:rPr>
        <w:t xml:space="preserve"> </w:t>
      </w:r>
      <w:r>
        <w:rPr>
          <w:w w:val="105"/>
        </w:rPr>
        <w:t>by</w:t>
      </w:r>
      <w:r>
        <w:rPr>
          <w:spacing w:val="-3"/>
          <w:w w:val="105"/>
        </w:rPr>
        <w:t xml:space="preserve"> </w:t>
      </w:r>
      <w:r>
        <w:rPr>
          <w:w w:val="105"/>
        </w:rPr>
        <w:t>an</w:t>
      </w:r>
      <w:r>
        <w:rPr>
          <w:spacing w:val="-3"/>
          <w:w w:val="105"/>
        </w:rPr>
        <w:t xml:space="preserve"> </w:t>
      </w:r>
      <w:r>
        <w:rPr>
          <w:w w:val="105"/>
        </w:rPr>
        <w:t>identified</w:t>
      </w:r>
      <w:r>
        <w:rPr>
          <w:spacing w:val="-3"/>
          <w:w w:val="105"/>
        </w:rPr>
        <w:t xml:space="preserve"> </w:t>
      </w:r>
      <w:r>
        <w:rPr>
          <w:w w:val="105"/>
        </w:rPr>
        <w:t>sponsor.</w:t>
      </w:r>
    </w:p>
    <w:p>
      <w:pPr>
        <w:pStyle w:val="6"/>
        <w:spacing w:before="10"/>
        <w:rPr>
          <w:sz w:val="18"/>
        </w:rPr>
      </w:pPr>
    </w:p>
    <w:p>
      <w:pPr>
        <w:pStyle w:val="6"/>
        <w:spacing w:before="1" w:line="494" w:lineRule="auto"/>
        <w:ind w:left="580" w:right="1185"/>
        <w:jc w:val="both"/>
      </w:pPr>
      <w:r>
        <w:rPr>
          <w:w w:val="105"/>
        </w:rPr>
        <w:t>While Ferrel (1991) saw advertising as a paid form of non-personal communication that is</w:t>
      </w:r>
      <w:r>
        <w:rPr>
          <w:spacing w:val="1"/>
          <w:w w:val="105"/>
        </w:rPr>
        <w:t xml:space="preserve"> </w:t>
      </w:r>
      <w:r>
        <w:t>transmitted through mass media such as television, radio, newspapers, magazines, direct mail,</w:t>
      </w:r>
      <w:r>
        <w:rPr>
          <w:spacing w:val="1"/>
        </w:rPr>
        <w:t xml:space="preserve"> </w:t>
      </w:r>
      <w:r>
        <w:rPr>
          <w:w w:val="105"/>
        </w:rPr>
        <w:t>public transport vehicles, bill boards, and outdoor displays. Summarily, advertising is paid</w:t>
      </w:r>
      <w:r>
        <w:rPr>
          <w:spacing w:val="1"/>
          <w:w w:val="105"/>
        </w:rPr>
        <w:t xml:space="preserve"> </w:t>
      </w:r>
      <w:r>
        <w:rPr>
          <w:w w:val="105"/>
        </w:rPr>
        <w:t>for, it is a commercial transaction and it is that which distinguishes it from publicity. It is</w:t>
      </w:r>
      <w:r>
        <w:rPr>
          <w:spacing w:val="1"/>
          <w:w w:val="105"/>
        </w:rPr>
        <w:t xml:space="preserve"> </w:t>
      </w:r>
      <w:r>
        <w:rPr>
          <w:w w:val="105"/>
        </w:rPr>
        <w:t>non-personal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sense</w:t>
      </w:r>
      <w:r>
        <w:rPr>
          <w:spacing w:val="-11"/>
          <w:w w:val="105"/>
        </w:rPr>
        <w:t xml:space="preserve"> </w:t>
      </w:r>
      <w:r>
        <w:rPr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5"/>
          <w:w w:val="105"/>
        </w:rPr>
        <w:t xml:space="preserve"> </w:t>
      </w:r>
      <w:r>
        <w:rPr>
          <w:w w:val="105"/>
        </w:rPr>
        <w:t>messages,</w:t>
      </w:r>
      <w:r>
        <w:rPr>
          <w:spacing w:val="-6"/>
          <w:w w:val="105"/>
        </w:rPr>
        <w:t xml:space="preserve"> </w:t>
      </w:r>
      <w:r>
        <w:rPr>
          <w:w w:val="105"/>
        </w:rPr>
        <w:t>visual,</w:t>
      </w:r>
      <w:r>
        <w:rPr>
          <w:spacing w:val="-10"/>
          <w:w w:val="105"/>
        </w:rPr>
        <w:t xml:space="preserve"> </w:t>
      </w:r>
      <w:r>
        <w:rPr>
          <w:w w:val="105"/>
        </w:rPr>
        <w:t>spoken,</w:t>
      </w:r>
      <w:r>
        <w:rPr>
          <w:spacing w:val="-6"/>
          <w:w w:val="105"/>
        </w:rPr>
        <w:t xml:space="preserve"> </w:t>
      </w:r>
      <w:r>
        <w:rPr>
          <w:w w:val="105"/>
        </w:rPr>
        <w:t>or</w:t>
      </w:r>
      <w:r>
        <w:rPr>
          <w:spacing w:val="-11"/>
          <w:w w:val="105"/>
        </w:rPr>
        <w:t xml:space="preserve"> </w:t>
      </w:r>
      <w:r>
        <w:rPr>
          <w:w w:val="105"/>
        </w:rPr>
        <w:t>written</w:t>
      </w:r>
      <w:r>
        <w:rPr>
          <w:spacing w:val="-5"/>
          <w:w w:val="105"/>
        </w:rPr>
        <w:t xml:space="preserve"> </w:t>
      </w:r>
      <w:r>
        <w:rPr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w w:val="105"/>
        </w:rPr>
        <w:t>directed</w:t>
      </w:r>
      <w:r>
        <w:rPr>
          <w:spacing w:val="-11"/>
          <w:w w:val="105"/>
        </w:rPr>
        <w:t xml:space="preserve"> </w:t>
      </w:r>
      <w:r>
        <w:rPr>
          <w:w w:val="105"/>
        </w:rPr>
        <w:t>at</w:t>
      </w:r>
      <w:r>
        <w:rPr>
          <w:spacing w:val="-60"/>
          <w:w w:val="105"/>
        </w:rPr>
        <w:t xml:space="preserve"> </w:t>
      </w:r>
      <w:r>
        <w:rPr>
          <w:w w:val="105"/>
        </w:rPr>
        <w:t>a mass audience,</w:t>
      </w:r>
      <w:r>
        <w:rPr>
          <w:spacing w:val="1"/>
          <w:w w:val="105"/>
        </w:rPr>
        <w:t xml:space="preserve"> </w:t>
      </w:r>
      <w:r>
        <w:rPr>
          <w:w w:val="105"/>
        </w:rPr>
        <w:t>and not directly at the individual as in the case in personal selling.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15"/>
          <w:w w:val="105"/>
        </w:rPr>
        <w:t xml:space="preserve"> </w:t>
      </w:r>
      <w:r>
        <w:rPr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w w:val="105"/>
        </w:rPr>
        <w:t>identifiable</w:t>
      </w:r>
      <w:r>
        <w:rPr>
          <w:spacing w:val="-11"/>
          <w:w w:val="105"/>
        </w:rPr>
        <w:t xml:space="preserve"> </w:t>
      </w:r>
      <w:r>
        <w:rPr>
          <w:w w:val="105"/>
        </w:rPr>
        <w:t>with</w:t>
      </w:r>
      <w:r>
        <w:rPr>
          <w:spacing w:val="-10"/>
          <w:w w:val="105"/>
        </w:rPr>
        <w:t xml:space="preserve"> </w:t>
      </w:r>
      <w:r>
        <w:rPr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w w:val="105"/>
        </w:rPr>
        <w:t>sponsor</w:t>
      </w:r>
      <w:r>
        <w:rPr>
          <w:spacing w:val="-15"/>
          <w:w w:val="105"/>
        </w:rPr>
        <w:t xml:space="preserve"> </w:t>
      </w:r>
      <w:r>
        <w:rPr>
          <w:w w:val="105"/>
        </w:rPr>
        <w:t>or</w:t>
      </w:r>
      <w:r>
        <w:rPr>
          <w:spacing w:val="-10"/>
          <w:w w:val="105"/>
        </w:rPr>
        <w:t xml:space="preserve"> </w:t>
      </w:r>
      <w:r>
        <w:rPr>
          <w:w w:val="105"/>
        </w:rPr>
        <w:t>originator</w:t>
      </w:r>
      <w:r>
        <w:rPr>
          <w:spacing w:val="-11"/>
          <w:w w:val="105"/>
        </w:rPr>
        <w:t xml:space="preserve"> </w:t>
      </w:r>
      <w:r>
        <w:rPr>
          <w:w w:val="105"/>
        </w:rPr>
        <w:t>which</w:t>
      </w:r>
      <w:r>
        <w:rPr>
          <w:spacing w:val="-10"/>
          <w:w w:val="105"/>
        </w:rPr>
        <w:t xml:space="preserve"> </w:t>
      </w:r>
      <w:r>
        <w:rPr>
          <w:w w:val="105"/>
        </w:rPr>
        <w:t>is</w:t>
      </w:r>
      <w:r>
        <w:rPr>
          <w:spacing w:val="-14"/>
          <w:w w:val="105"/>
        </w:rPr>
        <w:t xml:space="preserve"> </w:t>
      </w:r>
      <w:r>
        <w:rPr>
          <w:w w:val="105"/>
        </w:rPr>
        <w:t>not</w:t>
      </w:r>
      <w:r>
        <w:rPr>
          <w:spacing w:val="-11"/>
          <w:w w:val="105"/>
        </w:rPr>
        <w:t xml:space="preserve"> </w:t>
      </w:r>
      <w:r>
        <w:rPr>
          <w:w w:val="105"/>
        </w:rPr>
        <w:t>always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case</w:t>
      </w:r>
      <w:r>
        <w:rPr>
          <w:spacing w:val="-15"/>
          <w:w w:val="105"/>
        </w:rPr>
        <w:t xml:space="preserve"> </w:t>
      </w:r>
      <w:r>
        <w:rPr>
          <w:w w:val="105"/>
        </w:rPr>
        <w:t>with</w:t>
      </w:r>
      <w:r>
        <w:rPr>
          <w:spacing w:val="-60"/>
          <w:w w:val="105"/>
        </w:rPr>
        <w:t xml:space="preserve"> </w:t>
      </w:r>
      <w:r>
        <w:rPr>
          <w:w w:val="105"/>
        </w:rPr>
        <w:t>publicity</w:t>
      </w:r>
      <w:r>
        <w:rPr>
          <w:spacing w:val="-3"/>
          <w:w w:val="105"/>
        </w:rPr>
        <w:t xml:space="preserve"> </w:t>
      </w:r>
      <w:r>
        <w:rPr>
          <w:w w:val="105"/>
        </w:rPr>
        <w:t>or</w:t>
      </w:r>
      <w:r>
        <w:rPr>
          <w:spacing w:val="-2"/>
          <w:w w:val="105"/>
        </w:rPr>
        <w:t xml:space="preserve"> </w:t>
      </w:r>
      <w:r>
        <w:rPr>
          <w:w w:val="105"/>
        </w:rPr>
        <w:t>propaganda.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03" w:after="0" w:line="240" w:lineRule="auto"/>
        <w:ind w:left="1320" w:right="0" w:hanging="741"/>
        <w:jc w:val="left"/>
      </w:pPr>
      <w:bookmarkStart w:id="12" w:name="_TOC_250026"/>
      <w:r>
        <w:t>The</w:t>
      </w:r>
      <w:r>
        <w:rPr>
          <w:spacing w:val="18"/>
        </w:rPr>
        <w:t xml:space="preserve"> </w:t>
      </w:r>
      <w:r>
        <w:t>Concept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Internet</w:t>
      </w:r>
      <w:r>
        <w:rPr>
          <w:spacing w:val="18"/>
        </w:rPr>
        <w:t xml:space="preserve"> </w:t>
      </w:r>
      <w:bookmarkEnd w:id="12"/>
      <w:r>
        <w:t>Marketing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6" w:lineRule="auto"/>
        <w:ind w:left="580" w:right="1188"/>
        <w:jc w:val="both"/>
      </w:pPr>
      <w:r>
        <w:rPr>
          <w:w w:val="105"/>
        </w:rPr>
        <w:t>Although</w:t>
      </w:r>
      <w:r>
        <w:rPr>
          <w:spacing w:val="1"/>
          <w:w w:val="105"/>
        </w:rPr>
        <w:t xml:space="preserve"> </w:t>
      </w:r>
      <w:r>
        <w:rPr>
          <w:w w:val="105"/>
        </w:rPr>
        <w:t>electronic</w:t>
      </w:r>
      <w:r>
        <w:rPr>
          <w:spacing w:val="1"/>
          <w:w w:val="105"/>
        </w:rPr>
        <w:t xml:space="preserve"> </w:t>
      </w:r>
      <w:r>
        <w:rPr>
          <w:w w:val="105"/>
        </w:rPr>
        <w:t>commerce</w:t>
      </w:r>
      <w:r>
        <w:rPr>
          <w:spacing w:val="1"/>
          <w:w w:val="105"/>
        </w:rPr>
        <w:t xml:space="preserve"> </w:t>
      </w:r>
      <w:r>
        <w:rPr>
          <w:w w:val="105"/>
        </w:rPr>
        <w:t>can</w:t>
      </w:r>
      <w:r>
        <w:rPr>
          <w:spacing w:val="1"/>
          <w:w w:val="105"/>
        </w:rPr>
        <w:t xml:space="preserve"> </w:t>
      </w:r>
      <w:r>
        <w:rPr>
          <w:w w:val="105"/>
        </w:rPr>
        <w:t>embrace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execution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transactions</w:t>
      </w:r>
      <w:r>
        <w:rPr>
          <w:spacing w:val="1"/>
          <w:w w:val="105"/>
        </w:rPr>
        <w:t xml:space="preserve"> </w:t>
      </w:r>
      <w:r>
        <w:rPr>
          <w:w w:val="105"/>
        </w:rPr>
        <w:t>using</w:t>
      </w:r>
      <w:r>
        <w:rPr>
          <w:spacing w:val="1"/>
          <w:w w:val="105"/>
        </w:rPr>
        <w:t xml:space="preserve"> </w:t>
      </w:r>
      <w:r>
        <w:rPr>
          <w:w w:val="105"/>
        </w:rPr>
        <w:t>any</w:t>
      </w:r>
      <w:r>
        <w:rPr>
          <w:spacing w:val="1"/>
          <w:w w:val="105"/>
        </w:rPr>
        <w:t xml:space="preserve"> </w:t>
      </w:r>
      <w:r>
        <w:rPr>
          <w:w w:val="105"/>
        </w:rPr>
        <w:t>electronic media, the literature refers only to Internet or web marketing (Jonika Kromidha</w:t>
      </w:r>
      <w:r>
        <w:rPr>
          <w:spacing w:val="1"/>
          <w:w w:val="105"/>
        </w:rPr>
        <w:t xml:space="preserve"> </w:t>
      </w:r>
      <w:r>
        <w:rPr>
          <w:w w:val="105"/>
        </w:rPr>
        <w:t>and Stavroula Krypotou, 2008). According to Harridge-March (2004) if mobile telephones,</w:t>
      </w:r>
      <w:r>
        <w:rPr>
          <w:spacing w:val="1"/>
          <w:w w:val="105"/>
        </w:rPr>
        <w:t xml:space="preserve"> </w:t>
      </w:r>
      <w:r>
        <w:rPr>
          <w:w w:val="105"/>
        </w:rPr>
        <w:t>digital</w:t>
      </w:r>
      <w:r>
        <w:rPr>
          <w:spacing w:val="39"/>
          <w:w w:val="105"/>
        </w:rPr>
        <w:t xml:space="preserve"> </w:t>
      </w:r>
      <w:r>
        <w:rPr>
          <w:w w:val="105"/>
        </w:rPr>
        <w:t>TV</w:t>
      </w:r>
      <w:r>
        <w:rPr>
          <w:spacing w:val="40"/>
          <w:w w:val="105"/>
        </w:rPr>
        <w:t xml:space="preserve"> </w:t>
      </w:r>
      <w:r>
        <w:rPr>
          <w:w w:val="105"/>
        </w:rPr>
        <w:t>are</w:t>
      </w:r>
      <w:r>
        <w:rPr>
          <w:spacing w:val="39"/>
          <w:w w:val="105"/>
        </w:rPr>
        <w:t xml:space="preserve"> </w:t>
      </w:r>
      <w:r>
        <w:rPr>
          <w:w w:val="105"/>
        </w:rPr>
        <w:t>to</w:t>
      </w:r>
      <w:r>
        <w:rPr>
          <w:spacing w:val="44"/>
          <w:w w:val="105"/>
        </w:rPr>
        <w:t xml:space="preserve"> </w:t>
      </w:r>
      <w:r>
        <w:rPr>
          <w:w w:val="105"/>
        </w:rPr>
        <w:t>be</w:t>
      </w:r>
      <w:r>
        <w:rPr>
          <w:spacing w:val="40"/>
          <w:w w:val="105"/>
        </w:rPr>
        <w:t xml:space="preserve"> </w:t>
      </w:r>
      <w:r>
        <w:rPr>
          <w:w w:val="105"/>
        </w:rPr>
        <w:t>used</w:t>
      </w:r>
      <w:r>
        <w:rPr>
          <w:spacing w:val="40"/>
          <w:w w:val="105"/>
        </w:rPr>
        <w:t xml:space="preserve"> </w:t>
      </w:r>
      <w:r>
        <w:rPr>
          <w:w w:val="105"/>
        </w:rPr>
        <w:t>as</w:t>
      </w:r>
      <w:r>
        <w:rPr>
          <w:spacing w:val="44"/>
          <w:w w:val="105"/>
        </w:rPr>
        <w:t xml:space="preserve"> </w:t>
      </w:r>
      <w:r>
        <w:rPr>
          <w:w w:val="105"/>
        </w:rPr>
        <w:t>tools</w:t>
      </w:r>
      <w:r>
        <w:rPr>
          <w:spacing w:val="39"/>
          <w:w w:val="105"/>
        </w:rPr>
        <w:t xml:space="preserve"> </w:t>
      </w:r>
      <w:r>
        <w:rPr>
          <w:w w:val="105"/>
        </w:rPr>
        <w:t>with</w:t>
      </w:r>
      <w:r>
        <w:rPr>
          <w:spacing w:val="40"/>
          <w:w w:val="105"/>
        </w:rPr>
        <w:t xml:space="preserve"> </w:t>
      </w:r>
      <w:r>
        <w:rPr>
          <w:w w:val="105"/>
        </w:rPr>
        <w:t>which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39"/>
          <w:w w:val="105"/>
        </w:rPr>
        <w:t xml:space="preserve"> </w:t>
      </w:r>
      <w:r>
        <w:rPr>
          <w:w w:val="105"/>
        </w:rPr>
        <w:t>access</w:t>
      </w:r>
      <w:r>
        <w:rPr>
          <w:spacing w:val="44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Internet,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4"/>
          <w:w w:val="105"/>
        </w:rPr>
        <w:t xml:space="preserve"> </w:t>
      </w:r>
      <w:r>
        <w:rPr>
          <w:w w:val="105"/>
        </w:rPr>
        <w:t>term</w:t>
      </w:r>
      <w:r>
        <w:rPr>
          <w:spacing w:val="39"/>
          <w:w w:val="105"/>
        </w:rPr>
        <w:t xml:space="preserve"> </w:t>
      </w:r>
      <w:r>
        <w:rPr>
          <w:w w:val="105"/>
        </w:rPr>
        <w:t>"Internet</w:t>
      </w:r>
    </w:p>
    <w:p>
      <w:pPr>
        <w:pStyle w:val="6"/>
        <w:spacing w:line="269" w:lineRule="exact"/>
        <w:ind w:left="580"/>
        <w:jc w:val="both"/>
      </w:pPr>
      <w:r>
        <w:t>marketing"</w:t>
      </w:r>
      <w:r>
        <w:rPr>
          <w:spacing w:val="17"/>
        </w:rPr>
        <w:t xml:space="preserve"> </w:t>
      </w:r>
      <w:r>
        <w:t>is</w:t>
      </w:r>
      <w:r>
        <w:rPr>
          <w:spacing w:val="24"/>
        </w:rPr>
        <w:t xml:space="preserve"> </w:t>
      </w:r>
      <w:r>
        <w:t>not</w:t>
      </w:r>
      <w:r>
        <w:rPr>
          <w:spacing w:val="17"/>
        </w:rPr>
        <w:t xml:space="preserve"> </w:t>
      </w:r>
      <w:r>
        <w:t>so</w:t>
      </w:r>
      <w:r>
        <w:rPr>
          <w:spacing w:val="17"/>
        </w:rPr>
        <w:t xml:space="preserve"> </w:t>
      </w:r>
      <w:r>
        <w:t>correct,</w:t>
      </w:r>
      <w:r>
        <w:rPr>
          <w:spacing w:val="24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term</w:t>
      </w:r>
      <w:r>
        <w:rPr>
          <w:spacing w:val="24"/>
        </w:rPr>
        <w:t xml:space="preserve"> </w:t>
      </w:r>
      <w:r>
        <w:t>"interactive</w:t>
      </w:r>
      <w:r>
        <w:rPr>
          <w:spacing w:val="17"/>
        </w:rPr>
        <w:t xml:space="preserve"> </w:t>
      </w:r>
      <w:r>
        <w:t>marketing"</w:t>
      </w:r>
      <w:r>
        <w:rPr>
          <w:spacing w:val="24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"electronic</w:t>
      </w:r>
      <w:r>
        <w:rPr>
          <w:spacing w:val="24"/>
        </w:rPr>
        <w:t xml:space="preserve"> </w:t>
      </w:r>
      <w:r>
        <w:t>marketing"</w:t>
      </w:r>
      <w:r>
        <w:rPr>
          <w:spacing w:val="17"/>
        </w:rPr>
        <w:t xml:space="preserve"> </w:t>
      </w:r>
      <w:r>
        <w:t>is</w:t>
      </w:r>
    </w:p>
    <w:p>
      <w:pPr>
        <w:spacing w:after="0" w:line="269" w:lineRule="exact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spacing w:line="494" w:lineRule="auto"/>
        <w:ind w:left="580" w:right="1183"/>
        <w:jc w:val="both"/>
      </w:pPr>
      <w:r>
        <w:rPr>
          <w:w w:val="105"/>
        </w:rPr>
        <w:t>more</w:t>
      </w:r>
      <w:r>
        <w:rPr>
          <w:spacing w:val="-11"/>
          <w:w w:val="105"/>
        </w:rPr>
        <w:t xml:space="preserve"> </w:t>
      </w:r>
      <w:r>
        <w:rPr>
          <w:w w:val="105"/>
        </w:rPr>
        <w:t>appropriate.</w:t>
      </w:r>
      <w:r>
        <w:rPr>
          <w:spacing w:val="-5"/>
          <w:w w:val="105"/>
        </w:rPr>
        <w:t xml:space="preserve"> </w:t>
      </w:r>
      <w:r>
        <w:rPr>
          <w:w w:val="105"/>
        </w:rPr>
        <w:t>Strauss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Frost,</w:t>
      </w:r>
      <w:r>
        <w:rPr>
          <w:spacing w:val="-5"/>
          <w:w w:val="105"/>
        </w:rPr>
        <w:t xml:space="preserve"> </w:t>
      </w:r>
      <w:r>
        <w:rPr>
          <w:w w:val="105"/>
        </w:rPr>
        <w:t>(2001)</w:t>
      </w:r>
      <w:r>
        <w:rPr>
          <w:spacing w:val="-10"/>
          <w:w w:val="105"/>
        </w:rPr>
        <w:t xml:space="preserve"> </w:t>
      </w:r>
      <w:r>
        <w:rPr>
          <w:w w:val="105"/>
        </w:rPr>
        <w:t>defines</w:t>
      </w:r>
      <w:r>
        <w:rPr>
          <w:spacing w:val="-10"/>
          <w:w w:val="105"/>
        </w:rPr>
        <w:t xml:space="preserve"> </w:t>
      </w:r>
      <w:r>
        <w:rPr>
          <w:w w:val="105"/>
        </w:rPr>
        <w:t>E-marketing</w:t>
      </w:r>
      <w:r>
        <w:rPr>
          <w:spacing w:val="-10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use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electronic</w:t>
      </w:r>
      <w:r>
        <w:rPr>
          <w:spacing w:val="-5"/>
          <w:w w:val="105"/>
        </w:rPr>
        <w:t xml:space="preserve"> </w:t>
      </w:r>
      <w:r>
        <w:rPr>
          <w:w w:val="105"/>
        </w:rPr>
        <w:t>data</w:t>
      </w:r>
      <w:r>
        <w:rPr>
          <w:spacing w:val="-61"/>
          <w:w w:val="105"/>
        </w:rPr>
        <w:t xml:space="preserve"> </w:t>
      </w:r>
      <w:r>
        <w:rPr>
          <w:w w:val="105"/>
        </w:rPr>
        <w:t>and applications for planning and executing the conception, distribution, promotion, and</w:t>
      </w:r>
      <w:r>
        <w:rPr>
          <w:spacing w:val="1"/>
          <w:w w:val="105"/>
        </w:rPr>
        <w:t xml:space="preserve"> </w:t>
      </w:r>
      <w:r>
        <w:rPr>
          <w:w w:val="105"/>
        </w:rPr>
        <w:t>pricing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ideas,</w:t>
      </w:r>
      <w:r>
        <w:rPr>
          <w:spacing w:val="1"/>
          <w:w w:val="105"/>
        </w:rPr>
        <w:t xml:space="preserve"> </w:t>
      </w:r>
      <w:r>
        <w:rPr>
          <w:w w:val="105"/>
        </w:rPr>
        <w:t>goods,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services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create</w:t>
      </w:r>
      <w:r>
        <w:rPr>
          <w:spacing w:val="1"/>
          <w:w w:val="105"/>
        </w:rPr>
        <w:t xml:space="preserve"> </w:t>
      </w:r>
      <w:r>
        <w:rPr>
          <w:w w:val="105"/>
        </w:rPr>
        <w:t>exchanges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satisfy</w:t>
      </w:r>
      <w:r>
        <w:rPr>
          <w:spacing w:val="1"/>
          <w:w w:val="105"/>
        </w:rPr>
        <w:t xml:space="preserve"> </w:t>
      </w:r>
      <w:r>
        <w:rPr>
          <w:w w:val="105"/>
        </w:rPr>
        <w:t>individual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organizational</w:t>
      </w:r>
      <w:r>
        <w:rPr>
          <w:spacing w:val="1"/>
          <w:w w:val="105"/>
        </w:rPr>
        <w:t xml:space="preserve"> </w:t>
      </w:r>
      <w:r>
        <w:rPr>
          <w:w w:val="105"/>
        </w:rPr>
        <w:t>objectives.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affects</w:t>
      </w:r>
      <w:r>
        <w:rPr>
          <w:spacing w:val="1"/>
          <w:w w:val="105"/>
        </w:rPr>
        <w:t xml:space="preserve"> </w:t>
      </w:r>
      <w:r>
        <w:rPr>
          <w:w w:val="105"/>
        </w:rPr>
        <w:t>traditional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increasing</w:t>
      </w:r>
      <w:r>
        <w:rPr>
          <w:spacing w:val="1"/>
          <w:w w:val="105"/>
        </w:rPr>
        <w:t xml:space="preserve"> </w:t>
      </w:r>
      <w:r>
        <w:rPr>
          <w:w w:val="105"/>
        </w:rPr>
        <w:t>efficiency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traditional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functions,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technology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e-marketing</w:t>
      </w:r>
      <w:r>
        <w:rPr>
          <w:spacing w:val="1"/>
          <w:w w:val="105"/>
        </w:rPr>
        <w:t xml:space="preserve"> </w:t>
      </w:r>
      <w:r>
        <w:rPr>
          <w:w w:val="105"/>
        </w:rPr>
        <w:t>transforms</w:t>
      </w:r>
      <w:r>
        <w:rPr>
          <w:spacing w:val="1"/>
          <w:w w:val="105"/>
        </w:rPr>
        <w:t xml:space="preserve"> </w:t>
      </w:r>
      <w:r>
        <w:rPr>
          <w:w w:val="105"/>
        </w:rPr>
        <w:t>many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strategies.</w:t>
      </w:r>
      <w:r>
        <w:rPr>
          <w:spacing w:val="1"/>
          <w:w w:val="105"/>
        </w:rPr>
        <w:t xml:space="preserve"> </w:t>
      </w:r>
      <w:r>
        <w:rPr>
          <w:w w:val="105"/>
        </w:rPr>
        <w:t>According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Gbadeyan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Akinyosoye,</w:t>
      </w:r>
      <w:r>
        <w:rPr>
          <w:spacing w:val="1"/>
          <w:w w:val="105"/>
        </w:rPr>
        <w:t xml:space="preserve"> </w:t>
      </w:r>
      <w:r>
        <w:rPr>
          <w:w w:val="105"/>
        </w:rPr>
        <w:t>(2011)</w:t>
      </w:r>
      <w:r>
        <w:rPr>
          <w:spacing w:val="1"/>
          <w:w w:val="105"/>
        </w:rPr>
        <w:t xml:space="preserve"> </w:t>
      </w:r>
      <w:r>
        <w:rPr>
          <w:w w:val="105"/>
        </w:rPr>
        <w:t>E-marketing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described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achievement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objectives</w:t>
      </w:r>
      <w:r>
        <w:rPr>
          <w:spacing w:val="1"/>
          <w:w w:val="105"/>
        </w:rPr>
        <w:t xml:space="preserve"> </w:t>
      </w:r>
      <w:r>
        <w:rPr>
          <w:w w:val="105"/>
        </w:rPr>
        <w:t>through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use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electronic</w:t>
      </w:r>
      <w:r>
        <w:rPr>
          <w:spacing w:val="1"/>
          <w:w w:val="105"/>
        </w:rPr>
        <w:t xml:space="preserve"> </w:t>
      </w:r>
      <w:r>
        <w:rPr>
          <w:w w:val="105"/>
        </w:rPr>
        <w:t>communications</w:t>
      </w:r>
      <w:r>
        <w:rPr>
          <w:spacing w:val="1"/>
          <w:w w:val="105"/>
        </w:rPr>
        <w:t xml:space="preserve"> </w:t>
      </w:r>
      <w:r>
        <w:rPr>
          <w:w w:val="105"/>
        </w:rPr>
        <w:t>technology.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further</w:t>
      </w:r>
      <w:r>
        <w:rPr>
          <w:spacing w:val="1"/>
          <w:w w:val="105"/>
        </w:rPr>
        <w:t xml:space="preserve"> </w:t>
      </w:r>
      <w:r>
        <w:rPr>
          <w:w w:val="105"/>
        </w:rPr>
        <w:t>identified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key</w:t>
      </w:r>
      <w:r>
        <w:rPr>
          <w:spacing w:val="1"/>
          <w:w w:val="105"/>
        </w:rPr>
        <w:t xml:space="preserve"> </w:t>
      </w:r>
      <w:r>
        <w:rPr>
          <w:w w:val="105"/>
        </w:rPr>
        <w:t>success</w:t>
      </w:r>
      <w:r>
        <w:rPr>
          <w:spacing w:val="1"/>
          <w:w w:val="105"/>
        </w:rPr>
        <w:t xml:space="preserve"> </w:t>
      </w:r>
      <w:r>
        <w:rPr>
          <w:w w:val="105"/>
        </w:rPr>
        <w:t>factors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e-</w:t>
      </w:r>
      <w:r>
        <w:rPr>
          <w:spacing w:val="-60"/>
          <w:w w:val="105"/>
        </w:rPr>
        <w:t xml:space="preserve"> </w:t>
      </w:r>
      <w:r>
        <w:rPr>
          <w:w w:val="105"/>
        </w:rPr>
        <w:t>marketing is achieving customer satisfaction through the electronic channel in terms of the</w:t>
      </w:r>
      <w:r>
        <w:rPr>
          <w:spacing w:val="1"/>
          <w:w w:val="105"/>
        </w:rPr>
        <w:t xml:space="preserve"> </w:t>
      </w:r>
      <w:r>
        <w:rPr>
          <w:w w:val="105"/>
        </w:rPr>
        <w:t>ease of use, performance and quality of service (Smith and Chaffey, 2001). This idea of e-</w:t>
      </w:r>
      <w:r>
        <w:rPr>
          <w:spacing w:val="1"/>
          <w:w w:val="105"/>
        </w:rPr>
        <w:t xml:space="preserve"> </w:t>
      </w:r>
      <w:r>
        <w:rPr>
          <w:w w:val="105"/>
        </w:rPr>
        <w:t>marketing</w:t>
      </w:r>
      <w:r>
        <w:rPr>
          <w:spacing w:val="-10"/>
          <w:w w:val="105"/>
        </w:rPr>
        <w:t xml:space="preserve"> </w:t>
      </w:r>
      <w:r>
        <w:rPr>
          <w:w w:val="105"/>
        </w:rPr>
        <w:t>concept</w:t>
      </w:r>
      <w:r>
        <w:rPr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seen</w:t>
      </w:r>
      <w:r>
        <w:rPr>
          <w:spacing w:val="-9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w w:val="105"/>
        </w:rPr>
        <w:t>broader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w w:val="105"/>
        </w:rPr>
        <w:t>scope.</w:t>
      </w:r>
      <w:r>
        <w:rPr>
          <w:spacing w:val="-9"/>
          <w:w w:val="105"/>
        </w:rPr>
        <w:t xml:space="preserve"> </w:t>
      </w:r>
      <w:r>
        <w:rPr>
          <w:w w:val="105"/>
        </w:rPr>
        <w:t>An</w:t>
      </w:r>
      <w:r>
        <w:rPr>
          <w:spacing w:val="-9"/>
          <w:w w:val="105"/>
        </w:rPr>
        <w:t xml:space="preserve"> </w:t>
      </w:r>
      <w:r>
        <w:rPr>
          <w:w w:val="105"/>
        </w:rPr>
        <w:t>alternative</w:t>
      </w:r>
      <w:r>
        <w:rPr>
          <w:spacing w:val="-4"/>
          <w:w w:val="105"/>
        </w:rPr>
        <w:t xml:space="preserve"> </w:t>
      </w:r>
      <w:r>
        <w:rPr>
          <w:w w:val="105"/>
        </w:rPr>
        <w:t>perspective</w:t>
      </w:r>
      <w:r>
        <w:rPr>
          <w:spacing w:val="-9"/>
          <w:w w:val="105"/>
        </w:rPr>
        <w:t xml:space="preserve"> </w:t>
      </w:r>
      <w:r>
        <w:rPr>
          <w:w w:val="105"/>
        </w:rPr>
        <w:t>was</w:t>
      </w:r>
      <w:r>
        <w:rPr>
          <w:spacing w:val="-9"/>
          <w:w w:val="105"/>
        </w:rPr>
        <w:t xml:space="preserve"> </w:t>
      </w:r>
      <w:r>
        <w:rPr>
          <w:w w:val="105"/>
        </w:rPr>
        <w:t>provided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w w:val="105"/>
        </w:rPr>
        <w:t>e-</w:t>
      </w:r>
      <w:r>
        <w:rPr>
          <w:spacing w:val="-61"/>
          <w:w w:val="105"/>
        </w:rPr>
        <w:t xml:space="preserve"> </w:t>
      </w:r>
      <w:r>
        <w:rPr>
          <w:w w:val="105"/>
        </w:rPr>
        <w:t>marketing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Chaffey</w:t>
      </w:r>
      <w:r>
        <w:rPr>
          <w:spacing w:val="6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6"/>
          <w:w w:val="105"/>
        </w:rPr>
        <w:t xml:space="preserve"> </w:t>
      </w:r>
      <w:r>
        <w:rPr>
          <w:w w:val="105"/>
        </w:rPr>
        <w:t>(2006)</w:t>
      </w:r>
      <w:r>
        <w:rPr>
          <w:spacing w:val="2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term</w:t>
      </w:r>
      <w:r>
        <w:rPr>
          <w:spacing w:val="1"/>
          <w:w w:val="105"/>
        </w:rPr>
        <w:t xml:space="preserve"> </w:t>
      </w:r>
      <w:r>
        <w:rPr>
          <w:w w:val="105"/>
        </w:rPr>
        <w:t>"Internet</w:t>
      </w:r>
      <w:r>
        <w:rPr>
          <w:spacing w:val="6"/>
          <w:w w:val="105"/>
        </w:rPr>
        <w:t xml:space="preserve"> </w:t>
      </w:r>
      <w:r>
        <w:rPr>
          <w:w w:val="105"/>
        </w:rPr>
        <w:t>Marketing";</w:t>
      </w:r>
      <w:r>
        <w:rPr>
          <w:spacing w:val="1"/>
          <w:w w:val="105"/>
        </w:rPr>
        <w:t xml:space="preserve"> </w:t>
      </w:r>
      <w:r>
        <w:rPr>
          <w:w w:val="105"/>
        </w:rPr>
        <w:t>which</w:t>
      </w:r>
      <w:r>
        <w:rPr>
          <w:spacing w:val="7"/>
          <w:w w:val="105"/>
        </w:rPr>
        <w:t xml:space="preserve"> </w:t>
      </w:r>
      <w:r>
        <w:rPr>
          <w:w w:val="105"/>
        </w:rPr>
        <w:t>they</w:t>
      </w:r>
      <w:r>
        <w:rPr>
          <w:spacing w:val="1"/>
          <w:w w:val="105"/>
        </w:rPr>
        <w:t xml:space="preserve"> </w:t>
      </w:r>
      <w:r>
        <w:rPr>
          <w:w w:val="105"/>
        </w:rPr>
        <w:t>described</w:t>
      </w:r>
    </w:p>
    <w:p>
      <w:pPr>
        <w:pStyle w:val="6"/>
        <w:spacing w:line="491" w:lineRule="auto"/>
        <w:ind w:left="580" w:right="1182"/>
      </w:pPr>
      <w:r>
        <w:rPr>
          <w:w w:val="105"/>
        </w:rPr>
        <w:t>as</w:t>
      </w:r>
      <w:r>
        <w:rPr>
          <w:spacing w:val="18"/>
          <w:w w:val="105"/>
        </w:rPr>
        <w:t xml:space="preserve"> </w:t>
      </w:r>
      <w:r>
        <w:rPr>
          <w:w w:val="105"/>
        </w:rPr>
        <w:t>the</w:t>
      </w:r>
      <w:r>
        <w:rPr>
          <w:spacing w:val="19"/>
          <w:w w:val="105"/>
        </w:rPr>
        <w:t xml:space="preserve"> </w:t>
      </w:r>
      <w:r>
        <w:rPr>
          <w:w w:val="105"/>
        </w:rPr>
        <w:t>"Application</w:t>
      </w:r>
      <w:r>
        <w:rPr>
          <w:spacing w:val="19"/>
          <w:w w:val="105"/>
        </w:rPr>
        <w:t xml:space="preserve"> </w:t>
      </w:r>
      <w:r>
        <w:rPr>
          <w:w w:val="105"/>
        </w:rPr>
        <w:t>of</w:t>
      </w:r>
      <w:r>
        <w:rPr>
          <w:spacing w:val="19"/>
          <w:w w:val="105"/>
        </w:rPr>
        <w:t xml:space="preserve"> </w:t>
      </w:r>
      <w:r>
        <w:rPr>
          <w:w w:val="105"/>
        </w:rPr>
        <w:t>the</w:t>
      </w:r>
      <w:r>
        <w:rPr>
          <w:spacing w:val="19"/>
          <w:w w:val="105"/>
        </w:rPr>
        <w:t xml:space="preserve"> </w:t>
      </w:r>
      <w:r>
        <w:rPr>
          <w:w w:val="105"/>
        </w:rPr>
        <w:t>Internet</w:t>
      </w:r>
      <w:r>
        <w:rPr>
          <w:spacing w:val="19"/>
          <w:w w:val="105"/>
        </w:rPr>
        <w:t xml:space="preserve"> </w:t>
      </w:r>
      <w:r>
        <w:rPr>
          <w:w w:val="105"/>
        </w:rPr>
        <w:t>and</w:t>
      </w:r>
      <w:r>
        <w:rPr>
          <w:spacing w:val="19"/>
          <w:w w:val="105"/>
        </w:rPr>
        <w:t xml:space="preserve"> </w:t>
      </w:r>
      <w:r>
        <w:rPr>
          <w:w w:val="105"/>
        </w:rPr>
        <w:t>related</w:t>
      </w:r>
      <w:r>
        <w:rPr>
          <w:spacing w:val="18"/>
          <w:w w:val="105"/>
        </w:rPr>
        <w:t xml:space="preserve"> </w:t>
      </w:r>
      <w:r>
        <w:rPr>
          <w:w w:val="105"/>
        </w:rPr>
        <w:t>digital</w:t>
      </w:r>
      <w:r>
        <w:rPr>
          <w:spacing w:val="19"/>
          <w:w w:val="105"/>
        </w:rPr>
        <w:t xml:space="preserve"> </w:t>
      </w:r>
      <w:r>
        <w:rPr>
          <w:w w:val="105"/>
        </w:rPr>
        <w:t>technologies</w:t>
      </w:r>
      <w:r>
        <w:rPr>
          <w:spacing w:val="19"/>
          <w:w w:val="105"/>
        </w:rPr>
        <w:t xml:space="preserve"> </w:t>
      </w:r>
      <w:r>
        <w:rPr>
          <w:w w:val="105"/>
        </w:rPr>
        <w:t>to</w:t>
      </w:r>
      <w:r>
        <w:rPr>
          <w:spacing w:val="19"/>
          <w:w w:val="105"/>
        </w:rPr>
        <w:t xml:space="preserve"> </w:t>
      </w:r>
      <w:r>
        <w:rPr>
          <w:w w:val="105"/>
        </w:rPr>
        <w:t>achieving</w:t>
      </w:r>
      <w:r>
        <w:rPr>
          <w:spacing w:val="19"/>
          <w:w w:val="105"/>
        </w:rPr>
        <w:t xml:space="preserve"> </w:t>
      </w:r>
      <w:r>
        <w:rPr>
          <w:w w:val="105"/>
        </w:rPr>
        <w:t>marketing</w:t>
      </w:r>
      <w:r>
        <w:rPr>
          <w:spacing w:val="-60"/>
          <w:w w:val="105"/>
        </w:rPr>
        <w:t xml:space="preserve"> </w:t>
      </w:r>
      <w:r>
        <w:rPr>
          <w:w w:val="105"/>
        </w:rPr>
        <w:t>objectives".</w:t>
      </w:r>
      <w:r>
        <w:rPr>
          <w:spacing w:val="38"/>
          <w:w w:val="105"/>
        </w:rPr>
        <w:t xml:space="preserve"> </w:t>
      </w:r>
      <w:r>
        <w:rPr>
          <w:w w:val="105"/>
        </w:rPr>
        <w:t>Digital</w:t>
      </w:r>
      <w:r>
        <w:rPr>
          <w:spacing w:val="45"/>
          <w:w w:val="105"/>
        </w:rPr>
        <w:t xml:space="preserve"> </w:t>
      </w:r>
      <w:r>
        <w:rPr>
          <w:w w:val="105"/>
        </w:rPr>
        <w:t>marketing</w:t>
      </w:r>
      <w:r>
        <w:rPr>
          <w:spacing w:val="39"/>
          <w:w w:val="105"/>
        </w:rPr>
        <w:t xml:space="preserve"> </w:t>
      </w:r>
      <w:r>
        <w:rPr>
          <w:w w:val="105"/>
        </w:rPr>
        <w:t>is</w:t>
      </w:r>
      <w:r>
        <w:rPr>
          <w:spacing w:val="39"/>
          <w:w w:val="105"/>
        </w:rPr>
        <w:t xml:space="preserve"> </w:t>
      </w:r>
      <w:r>
        <w:rPr>
          <w:w w:val="105"/>
        </w:rPr>
        <w:t>another</w:t>
      </w:r>
      <w:r>
        <w:rPr>
          <w:spacing w:val="44"/>
          <w:w w:val="105"/>
        </w:rPr>
        <w:t xml:space="preserve"> </w:t>
      </w:r>
      <w:r>
        <w:rPr>
          <w:w w:val="105"/>
        </w:rPr>
        <w:t>term</w:t>
      </w:r>
      <w:r>
        <w:rPr>
          <w:spacing w:val="39"/>
          <w:w w:val="105"/>
        </w:rPr>
        <w:t xml:space="preserve"> </w:t>
      </w:r>
      <w:r>
        <w:rPr>
          <w:w w:val="105"/>
        </w:rPr>
        <w:t>which</w:t>
      </w:r>
      <w:r>
        <w:rPr>
          <w:spacing w:val="44"/>
          <w:w w:val="105"/>
        </w:rPr>
        <w:t xml:space="preserve"> </w:t>
      </w:r>
      <w:r>
        <w:rPr>
          <w:w w:val="105"/>
        </w:rPr>
        <w:t>has</w:t>
      </w:r>
      <w:r>
        <w:rPr>
          <w:spacing w:val="39"/>
          <w:w w:val="105"/>
        </w:rPr>
        <w:t xml:space="preserve"> </w:t>
      </w:r>
      <w:r>
        <w:rPr>
          <w:w w:val="105"/>
        </w:rPr>
        <w:t>similar</w:t>
      </w:r>
      <w:r>
        <w:rPr>
          <w:spacing w:val="44"/>
          <w:w w:val="105"/>
        </w:rPr>
        <w:t xml:space="preserve"> </w:t>
      </w:r>
      <w:r>
        <w:rPr>
          <w:w w:val="105"/>
        </w:rPr>
        <w:t>meaning</w:t>
      </w:r>
      <w:r>
        <w:rPr>
          <w:spacing w:val="39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"electronic</w:t>
      </w:r>
    </w:p>
    <w:p>
      <w:pPr>
        <w:pStyle w:val="6"/>
        <w:spacing w:line="268" w:lineRule="exact"/>
        <w:ind w:left="580"/>
      </w:pPr>
      <w:r>
        <w:rPr>
          <w:w w:val="105"/>
        </w:rPr>
        <w:t>marketing"</w:t>
      </w:r>
      <w:r>
        <w:rPr>
          <w:spacing w:val="29"/>
          <w:w w:val="105"/>
        </w:rPr>
        <w:t xml:space="preserve"> </w:t>
      </w:r>
      <w:r>
        <w:rPr>
          <w:w w:val="105"/>
        </w:rPr>
        <w:t>and</w:t>
      </w:r>
      <w:r>
        <w:rPr>
          <w:spacing w:val="29"/>
          <w:w w:val="105"/>
        </w:rPr>
        <w:t xml:space="preserve"> </w:t>
      </w:r>
      <w:r>
        <w:rPr>
          <w:w w:val="105"/>
        </w:rPr>
        <w:t>now</w:t>
      </w:r>
      <w:r>
        <w:rPr>
          <w:spacing w:val="33"/>
          <w:w w:val="105"/>
        </w:rPr>
        <w:t xml:space="preserve"> </w:t>
      </w:r>
      <w:r>
        <w:rPr>
          <w:w w:val="105"/>
        </w:rPr>
        <w:t>increasingly</w:t>
      </w:r>
      <w:r>
        <w:rPr>
          <w:spacing w:val="29"/>
          <w:w w:val="105"/>
        </w:rPr>
        <w:t xml:space="preserve"> </w:t>
      </w:r>
      <w:r>
        <w:rPr>
          <w:w w:val="105"/>
        </w:rPr>
        <w:t>used</w:t>
      </w:r>
      <w:r>
        <w:rPr>
          <w:spacing w:val="33"/>
          <w:w w:val="105"/>
        </w:rPr>
        <w:t xml:space="preserve"> </w:t>
      </w:r>
      <w:r>
        <w:rPr>
          <w:w w:val="105"/>
        </w:rPr>
        <w:t>by</w:t>
      </w:r>
      <w:r>
        <w:rPr>
          <w:spacing w:val="29"/>
          <w:w w:val="105"/>
        </w:rPr>
        <w:t xml:space="preserve"> </w:t>
      </w:r>
      <w:r>
        <w:rPr>
          <w:w w:val="105"/>
        </w:rPr>
        <w:t>Specialist</w:t>
      </w:r>
      <w:r>
        <w:rPr>
          <w:spacing w:val="29"/>
          <w:w w:val="105"/>
        </w:rPr>
        <w:t xml:space="preserve"> </w:t>
      </w:r>
      <w:r>
        <w:rPr>
          <w:w w:val="105"/>
        </w:rPr>
        <w:t>Marketing</w:t>
      </w:r>
      <w:r>
        <w:rPr>
          <w:spacing w:val="33"/>
          <w:w w:val="105"/>
        </w:rPr>
        <w:t xml:space="preserve"> </w:t>
      </w:r>
      <w:r>
        <w:rPr>
          <w:w w:val="105"/>
        </w:rPr>
        <w:t>Agencies</w:t>
      </w:r>
      <w:r>
        <w:rPr>
          <w:spacing w:val="29"/>
          <w:w w:val="105"/>
        </w:rPr>
        <w:t xml:space="preserve"> </w:t>
      </w:r>
      <w:r>
        <w:rPr>
          <w:w w:val="105"/>
        </w:rPr>
        <w:t>(Chaffey</w:t>
      </w:r>
      <w:r>
        <w:rPr>
          <w:spacing w:val="4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29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1" w:lineRule="auto"/>
        <w:ind w:left="580" w:right="1185"/>
        <w:jc w:val="both"/>
      </w:pPr>
      <w:r>
        <w:rPr>
          <w:w w:val="105"/>
        </w:rPr>
        <w:t>2006). Therefore, the terms E-Marketing, Internet Marketing and Digital Marketing can be</w:t>
      </w:r>
      <w:r>
        <w:rPr>
          <w:spacing w:val="1"/>
          <w:w w:val="105"/>
        </w:rPr>
        <w:t xml:space="preserve"> </w:t>
      </w:r>
      <w:r>
        <w:rPr>
          <w:w w:val="105"/>
        </w:rPr>
        <w:t>described</w:t>
      </w:r>
      <w:r>
        <w:rPr>
          <w:spacing w:val="-3"/>
          <w:w w:val="105"/>
        </w:rPr>
        <w:t xml:space="preserve"> </w:t>
      </w:r>
      <w:r>
        <w:rPr>
          <w:w w:val="105"/>
        </w:rPr>
        <w:t>as</w:t>
      </w:r>
      <w:r>
        <w:rPr>
          <w:spacing w:val="-2"/>
          <w:w w:val="105"/>
        </w:rPr>
        <w:t xml:space="preserve"> </w:t>
      </w:r>
      <w:r>
        <w:rPr>
          <w:w w:val="105"/>
        </w:rPr>
        <w:t>synonymous.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08" w:after="0" w:line="240" w:lineRule="auto"/>
        <w:ind w:left="1320" w:right="0" w:hanging="741"/>
        <w:jc w:val="left"/>
      </w:pPr>
      <w:bookmarkStart w:id="13" w:name="_TOC_250025"/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Konga</w:t>
      </w:r>
      <w:r>
        <w:rPr>
          <w:spacing w:val="-14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bookmarkEnd w:id="13"/>
      <w:r>
        <w:rPr>
          <w:w w:val="105"/>
        </w:rPr>
        <w:t>Shop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6"/>
        <w:jc w:val="both"/>
      </w:pPr>
      <w:r>
        <w:rPr>
          <w:w w:val="105"/>
        </w:rPr>
        <w:t>The revolutionary change brought forth by information technology has an important impact</w:t>
      </w:r>
      <w:r>
        <w:rPr>
          <w:spacing w:val="-60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daily</w:t>
      </w:r>
      <w:r>
        <w:rPr>
          <w:spacing w:val="-8"/>
          <w:w w:val="105"/>
        </w:rPr>
        <w:t xml:space="preserve"> </w:t>
      </w:r>
      <w:r>
        <w:rPr>
          <w:w w:val="105"/>
        </w:rPr>
        <w:t>lives.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business</w:t>
      </w:r>
      <w:r>
        <w:rPr>
          <w:spacing w:val="-8"/>
          <w:w w:val="105"/>
        </w:rPr>
        <w:t xml:space="preserve"> </w:t>
      </w:r>
      <w:r>
        <w:rPr>
          <w:w w:val="105"/>
        </w:rPr>
        <w:t>side,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internet</w:t>
      </w:r>
      <w:r>
        <w:rPr>
          <w:spacing w:val="-8"/>
          <w:w w:val="105"/>
        </w:rPr>
        <w:t xml:space="preserve"> </w:t>
      </w:r>
      <w:r>
        <w:rPr>
          <w:w w:val="105"/>
        </w:rPr>
        <w:t>has</w:t>
      </w:r>
      <w:r>
        <w:rPr>
          <w:spacing w:val="-8"/>
          <w:w w:val="105"/>
        </w:rPr>
        <w:t xml:space="preserve"> </w:t>
      </w:r>
      <w:r>
        <w:rPr>
          <w:w w:val="105"/>
        </w:rPr>
        <w:t>transformed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way</w:t>
      </w:r>
      <w:r>
        <w:rPr>
          <w:spacing w:val="-8"/>
          <w:w w:val="105"/>
        </w:rPr>
        <w:t xml:space="preserve"> </w:t>
      </w:r>
      <w:r>
        <w:rPr>
          <w:w w:val="105"/>
        </w:rPr>
        <w:t>we</w:t>
      </w:r>
      <w:r>
        <w:rPr>
          <w:spacing w:val="-8"/>
          <w:w w:val="105"/>
        </w:rPr>
        <w:t xml:space="preserve"> </w:t>
      </w:r>
      <w:r>
        <w:rPr>
          <w:w w:val="105"/>
        </w:rPr>
        <w:t>do</w:t>
      </w:r>
      <w:r>
        <w:rPr>
          <w:spacing w:val="-8"/>
          <w:w w:val="105"/>
        </w:rPr>
        <w:t xml:space="preserve"> </w:t>
      </w:r>
      <w:r>
        <w:rPr>
          <w:w w:val="105"/>
        </w:rPr>
        <w:t>business.</w:t>
      </w:r>
      <w:r>
        <w:rPr>
          <w:spacing w:val="-60"/>
          <w:w w:val="105"/>
        </w:rPr>
        <w:t xml:space="preserve"> </w:t>
      </w:r>
      <w:r>
        <w:rPr>
          <w:w w:val="105"/>
        </w:rPr>
        <w:t>It allows retailers to offer unlimited range of products and services to all consumers from</w:t>
      </w:r>
      <w:r>
        <w:rPr>
          <w:spacing w:val="1"/>
          <w:w w:val="105"/>
        </w:rPr>
        <w:t xml:space="preserve"> </w:t>
      </w:r>
      <w:r>
        <w:rPr>
          <w:w w:val="105"/>
        </w:rPr>
        <w:t>around the world at any point in time. The Internet has emerged as an advertising medium</w:t>
      </w:r>
      <w:r>
        <w:rPr>
          <w:spacing w:val="1"/>
          <w:w w:val="105"/>
        </w:rPr>
        <w:t xml:space="preserve"> </w:t>
      </w:r>
      <w:r>
        <w:rPr>
          <w:w w:val="105"/>
        </w:rPr>
        <w:t>(Silk</w:t>
      </w:r>
      <w:r>
        <w:rPr>
          <w:spacing w:val="-15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14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4"/>
          <w:w w:val="105"/>
        </w:rPr>
        <w:t xml:space="preserve"> </w:t>
      </w:r>
      <w:r>
        <w:rPr>
          <w:w w:val="105"/>
        </w:rPr>
        <w:t>2001).</w:t>
      </w:r>
      <w:r>
        <w:rPr>
          <w:spacing w:val="-10"/>
          <w:w w:val="105"/>
        </w:rPr>
        <w:t xml:space="preserve"> </w:t>
      </w:r>
      <w:r>
        <w:rPr>
          <w:w w:val="105"/>
        </w:rPr>
        <w:t>Many</w:t>
      </w:r>
      <w:r>
        <w:rPr>
          <w:spacing w:val="-15"/>
          <w:w w:val="105"/>
        </w:rPr>
        <w:t xml:space="preserve"> </w:t>
      </w:r>
      <w:r>
        <w:rPr>
          <w:w w:val="105"/>
        </w:rPr>
        <w:t>companies</w:t>
      </w:r>
      <w:r>
        <w:rPr>
          <w:spacing w:val="-14"/>
          <w:w w:val="105"/>
        </w:rPr>
        <w:t xml:space="preserve"> </w:t>
      </w:r>
      <w:r>
        <w:rPr>
          <w:w w:val="105"/>
        </w:rPr>
        <w:t>have</w:t>
      </w:r>
      <w:r>
        <w:rPr>
          <w:spacing w:val="-14"/>
          <w:w w:val="105"/>
        </w:rPr>
        <w:t xml:space="preserve"> </w:t>
      </w:r>
      <w:r>
        <w:rPr>
          <w:w w:val="105"/>
        </w:rPr>
        <w:t>turned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Internet</w:t>
      </w:r>
      <w:r>
        <w:rPr>
          <w:spacing w:val="-14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advertise</w:t>
      </w:r>
      <w:r>
        <w:rPr>
          <w:spacing w:val="-10"/>
          <w:w w:val="105"/>
        </w:rPr>
        <w:t xml:space="preserve"> </w:t>
      </w:r>
      <w:r>
        <w:rPr>
          <w:w w:val="105"/>
        </w:rPr>
        <w:t>their</w:t>
      </w:r>
      <w:r>
        <w:rPr>
          <w:spacing w:val="-15"/>
          <w:w w:val="105"/>
        </w:rPr>
        <w:t xml:space="preserve"> </w:t>
      </w:r>
      <w:r>
        <w:rPr>
          <w:w w:val="105"/>
        </w:rPr>
        <w:t>products</w:t>
      </w:r>
      <w:r>
        <w:rPr>
          <w:spacing w:val="-14"/>
          <w:w w:val="105"/>
        </w:rPr>
        <w:t xml:space="preserve"> </w:t>
      </w:r>
      <w:r>
        <w:rPr>
          <w:w w:val="105"/>
        </w:rPr>
        <w:t>and</w:t>
      </w:r>
    </w:p>
    <w:p>
      <w:pPr>
        <w:pStyle w:val="6"/>
        <w:spacing w:before="5"/>
        <w:ind w:left="580"/>
      </w:pPr>
      <w:r>
        <w:rPr>
          <w:w w:val="105"/>
        </w:rPr>
        <w:t>services;</w:t>
      </w:r>
      <w:r>
        <w:rPr>
          <w:spacing w:val="8"/>
          <w:w w:val="105"/>
        </w:rPr>
        <w:t xml:space="preserve"> </w:t>
      </w:r>
      <w:r>
        <w:rPr>
          <w:w w:val="105"/>
        </w:rPr>
        <w:t>and</w:t>
      </w:r>
      <w:r>
        <w:rPr>
          <w:spacing w:val="8"/>
          <w:w w:val="105"/>
        </w:rPr>
        <w:t xml:space="preserve"> </w:t>
      </w:r>
      <w:r>
        <w:rPr>
          <w:w w:val="105"/>
        </w:rPr>
        <w:t>the</w:t>
      </w:r>
      <w:r>
        <w:rPr>
          <w:spacing w:val="8"/>
          <w:w w:val="105"/>
        </w:rPr>
        <w:t xml:space="preserve"> </w:t>
      </w:r>
      <w:r>
        <w:rPr>
          <w:w w:val="105"/>
        </w:rPr>
        <w:t>Internet</w:t>
      </w:r>
      <w:r>
        <w:rPr>
          <w:spacing w:val="8"/>
          <w:w w:val="105"/>
        </w:rPr>
        <w:t xml:space="preserve"> </w:t>
      </w:r>
      <w:r>
        <w:rPr>
          <w:w w:val="105"/>
        </w:rPr>
        <w:t>is</w:t>
      </w:r>
      <w:r>
        <w:rPr>
          <w:spacing w:val="8"/>
          <w:w w:val="105"/>
        </w:rPr>
        <w:t xml:space="preserve"> </w:t>
      </w:r>
      <w:r>
        <w:rPr>
          <w:w w:val="105"/>
        </w:rPr>
        <w:t>deemed</w:t>
      </w:r>
      <w:r>
        <w:rPr>
          <w:spacing w:val="8"/>
          <w:w w:val="105"/>
        </w:rPr>
        <w:t xml:space="preserve"> </w:t>
      </w:r>
      <w:r>
        <w:rPr>
          <w:w w:val="105"/>
        </w:rPr>
        <w:t>to</w:t>
      </w:r>
      <w:r>
        <w:rPr>
          <w:spacing w:val="8"/>
          <w:w w:val="105"/>
        </w:rPr>
        <w:t xml:space="preserve"> </w:t>
      </w:r>
      <w:r>
        <w:rPr>
          <w:w w:val="105"/>
        </w:rPr>
        <w:t>be</w:t>
      </w:r>
      <w:r>
        <w:rPr>
          <w:spacing w:val="8"/>
          <w:w w:val="105"/>
        </w:rPr>
        <w:t xml:space="preserve"> </w:t>
      </w:r>
      <w:r>
        <w:rPr>
          <w:w w:val="105"/>
        </w:rPr>
        <w:t>the</w:t>
      </w:r>
      <w:r>
        <w:rPr>
          <w:spacing w:val="14"/>
          <w:w w:val="105"/>
        </w:rPr>
        <w:t xml:space="preserve"> </w:t>
      </w:r>
      <w:r>
        <w:rPr>
          <w:w w:val="105"/>
        </w:rPr>
        <w:t>most</w:t>
      </w:r>
      <w:r>
        <w:rPr>
          <w:spacing w:val="8"/>
          <w:w w:val="105"/>
        </w:rPr>
        <w:t xml:space="preserve"> </w:t>
      </w:r>
      <w:r>
        <w:rPr>
          <w:w w:val="105"/>
        </w:rPr>
        <w:t>significant</w:t>
      </w:r>
      <w:r>
        <w:rPr>
          <w:spacing w:val="8"/>
          <w:w w:val="105"/>
        </w:rPr>
        <w:t xml:space="preserve"> </w:t>
      </w:r>
      <w:r>
        <w:rPr>
          <w:w w:val="105"/>
        </w:rPr>
        <w:t>direct</w:t>
      </w:r>
      <w:r>
        <w:rPr>
          <w:spacing w:val="8"/>
          <w:w w:val="105"/>
        </w:rPr>
        <w:t xml:space="preserve"> </w:t>
      </w:r>
      <w:r>
        <w:rPr>
          <w:w w:val="105"/>
        </w:rPr>
        <w:t>marketing</w:t>
      </w:r>
      <w:r>
        <w:rPr>
          <w:spacing w:val="8"/>
          <w:w w:val="105"/>
        </w:rPr>
        <w:t xml:space="preserve"> </w:t>
      </w:r>
      <w:r>
        <w:rPr>
          <w:w w:val="105"/>
        </w:rPr>
        <w:t>channel</w:t>
      </w:r>
      <w:r>
        <w:rPr>
          <w:spacing w:val="8"/>
          <w:w w:val="105"/>
        </w:rPr>
        <w:t xml:space="preserve"> </w:t>
      </w:r>
      <w:r>
        <w:rPr>
          <w:w w:val="105"/>
        </w:rPr>
        <w:t>for</w:t>
      </w:r>
    </w:p>
    <w:p>
      <w:pPr>
        <w:spacing w:after="0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pStyle w:val="6"/>
        <w:ind w:left="558" w:right="1167"/>
        <w:jc w:val="center"/>
      </w:pPr>
      <w:r>
        <w:rPr>
          <w:w w:val="105"/>
        </w:rPr>
        <w:t>the</w:t>
      </w:r>
      <w:r>
        <w:rPr>
          <w:spacing w:val="15"/>
          <w:w w:val="105"/>
        </w:rPr>
        <w:t xml:space="preserve"> </w:t>
      </w:r>
      <w:r>
        <w:rPr>
          <w:w w:val="105"/>
        </w:rPr>
        <w:t>global</w:t>
      </w:r>
      <w:r>
        <w:rPr>
          <w:spacing w:val="15"/>
          <w:w w:val="105"/>
        </w:rPr>
        <w:t xml:space="preserve"> </w:t>
      </w:r>
      <w:r>
        <w:rPr>
          <w:w w:val="105"/>
        </w:rPr>
        <w:t>marketplace</w:t>
      </w:r>
      <w:r>
        <w:rPr>
          <w:spacing w:val="15"/>
          <w:w w:val="105"/>
        </w:rPr>
        <w:t xml:space="preserve"> </w:t>
      </w:r>
      <w:r>
        <w:rPr>
          <w:w w:val="105"/>
        </w:rPr>
        <w:t>(Faber</w:t>
      </w:r>
      <w:r>
        <w:rPr>
          <w:spacing w:val="18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5"/>
          <w:w w:val="105"/>
        </w:rPr>
        <w:t xml:space="preserve"> </w:t>
      </w:r>
      <w:r>
        <w:rPr>
          <w:w w:val="105"/>
        </w:rPr>
        <w:t>2004).</w:t>
      </w:r>
      <w:r>
        <w:rPr>
          <w:spacing w:val="15"/>
          <w:w w:val="105"/>
        </w:rPr>
        <w:t xml:space="preserve"> </w:t>
      </w:r>
      <w:r>
        <w:rPr>
          <w:w w:val="105"/>
        </w:rPr>
        <w:t>Companies</w:t>
      </w:r>
      <w:r>
        <w:rPr>
          <w:spacing w:val="15"/>
          <w:w w:val="105"/>
        </w:rPr>
        <w:t xml:space="preserve"> </w:t>
      </w:r>
      <w:r>
        <w:rPr>
          <w:w w:val="105"/>
        </w:rPr>
        <w:t>are</w:t>
      </w:r>
      <w:r>
        <w:rPr>
          <w:spacing w:val="21"/>
          <w:w w:val="105"/>
        </w:rPr>
        <w:t xml:space="preserve"> </w:t>
      </w:r>
      <w:r>
        <w:rPr>
          <w:w w:val="105"/>
        </w:rPr>
        <w:t>pouring</w:t>
      </w:r>
      <w:r>
        <w:rPr>
          <w:spacing w:val="9"/>
          <w:w w:val="105"/>
        </w:rPr>
        <w:t xml:space="preserve"> </w:t>
      </w:r>
      <w:r>
        <w:rPr>
          <w:w w:val="105"/>
        </w:rPr>
        <w:t>billions</w:t>
      </w:r>
      <w:r>
        <w:rPr>
          <w:spacing w:val="15"/>
          <w:w w:val="105"/>
        </w:rPr>
        <w:t xml:space="preserve"> </w:t>
      </w:r>
      <w:r>
        <w:rPr>
          <w:w w:val="105"/>
        </w:rPr>
        <w:t>of</w:t>
      </w:r>
      <w:r>
        <w:rPr>
          <w:spacing w:val="15"/>
          <w:w w:val="105"/>
        </w:rPr>
        <w:t xml:space="preserve"> </w:t>
      </w:r>
      <w:r>
        <w:rPr>
          <w:w w:val="105"/>
        </w:rPr>
        <w:t>dollars</w:t>
      </w:r>
      <w:r>
        <w:rPr>
          <w:spacing w:val="20"/>
          <w:w w:val="105"/>
        </w:rPr>
        <w:t xml:space="preserve"> </w:t>
      </w:r>
      <w:r>
        <w:rPr>
          <w:w w:val="105"/>
        </w:rPr>
        <w:t>into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/>
        <w:ind w:left="580"/>
        <w:jc w:val="both"/>
      </w:pPr>
      <w:r>
        <w:rPr>
          <w:w w:val="105"/>
        </w:rPr>
        <w:t>Internet</w:t>
      </w:r>
      <w:r>
        <w:rPr>
          <w:spacing w:val="-16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16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obtain</w:t>
      </w:r>
      <w:r>
        <w:rPr>
          <w:spacing w:val="-16"/>
          <w:w w:val="105"/>
        </w:rPr>
        <w:t xml:space="preserve"> </w:t>
      </w:r>
      <w:r>
        <w:rPr>
          <w:w w:val="105"/>
        </w:rPr>
        <w:t>greater</w:t>
      </w:r>
      <w:r>
        <w:rPr>
          <w:spacing w:val="-15"/>
          <w:w w:val="105"/>
        </w:rPr>
        <w:t xml:space="preserve"> </w:t>
      </w:r>
      <w:r>
        <w:rPr>
          <w:w w:val="105"/>
        </w:rPr>
        <w:t>return</w:t>
      </w:r>
      <w:r>
        <w:rPr>
          <w:spacing w:val="-16"/>
          <w:w w:val="105"/>
        </w:rPr>
        <w:t xml:space="preserve"> </w:t>
      </w:r>
      <w:r>
        <w:rPr>
          <w:w w:val="105"/>
        </w:rPr>
        <w:t>on</w:t>
      </w:r>
      <w:r>
        <w:rPr>
          <w:spacing w:val="-15"/>
          <w:w w:val="105"/>
        </w:rPr>
        <w:t xml:space="preserve"> </w:t>
      </w:r>
      <w:r>
        <w:rPr>
          <w:w w:val="105"/>
        </w:rPr>
        <w:t>investment</w:t>
      </w:r>
      <w:r>
        <w:rPr>
          <w:spacing w:val="-16"/>
          <w:w w:val="105"/>
        </w:rPr>
        <w:t xml:space="preserve"> </w:t>
      </w:r>
      <w:r>
        <w:rPr>
          <w:w w:val="105"/>
        </w:rPr>
        <w:t>on</w:t>
      </w:r>
      <w:r>
        <w:rPr>
          <w:spacing w:val="-15"/>
          <w:w w:val="105"/>
        </w:rPr>
        <w:t xml:space="preserve"> </w:t>
      </w:r>
      <w:r>
        <w:rPr>
          <w:w w:val="105"/>
        </w:rPr>
        <w:t>ads</w:t>
      </w:r>
      <w:r>
        <w:rPr>
          <w:spacing w:val="-16"/>
          <w:w w:val="105"/>
        </w:rPr>
        <w:t xml:space="preserve"> </w:t>
      </w:r>
      <w:r>
        <w:rPr>
          <w:w w:val="105"/>
        </w:rPr>
        <w:t>(Edwards,</w:t>
      </w:r>
      <w:r>
        <w:rPr>
          <w:spacing w:val="-16"/>
          <w:w w:val="105"/>
        </w:rPr>
        <w:t xml:space="preserve"> </w:t>
      </w:r>
      <w:r>
        <w:rPr>
          <w:w w:val="105"/>
        </w:rPr>
        <w:t>2005).</w:t>
      </w:r>
    </w:p>
    <w:p>
      <w:pPr>
        <w:pStyle w:val="6"/>
      </w:pPr>
    </w:p>
    <w:p>
      <w:pPr>
        <w:pStyle w:val="6"/>
        <w:spacing w:before="4"/>
        <w:rPr>
          <w:sz w:val="19"/>
        </w:rPr>
      </w:pPr>
    </w:p>
    <w:p>
      <w:pPr>
        <w:pStyle w:val="6"/>
        <w:spacing w:line="491" w:lineRule="auto"/>
        <w:ind w:left="580" w:right="1187"/>
        <w:jc w:val="both"/>
      </w:pPr>
      <w:r>
        <w:rPr>
          <w:w w:val="105"/>
        </w:rPr>
        <w:t>Konga.com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1"/>
          <w:w w:val="105"/>
        </w:rPr>
        <w:t xml:space="preserve"> </w:t>
      </w:r>
      <w:r>
        <w:rPr>
          <w:w w:val="105"/>
        </w:rPr>
        <w:t>Nigeria’s</w:t>
      </w:r>
      <w:r>
        <w:rPr>
          <w:spacing w:val="-1"/>
          <w:w w:val="105"/>
        </w:rPr>
        <w:t xml:space="preserve"> </w:t>
      </w:r>
      <w:r>
        <w:rPr>
          <w:w w:val="105"/>
        </w:rPr>
        <w:t>largest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1"/>
          <w:w w:val="105"/>
        </w:rPr>
        <w:t xml:space="preserve"> </w:t>
      </w:r>
      <w:r>
        <w:rPr>
          <w:w w:val="105"/>
        </w:rPr>
        <w:t>mall.</w:t>
      </w:r>
      <w:r>
        <w:rPr>
          <w:spacing w:val="-1"/>
          <w:w w:val="105"/>
        </w:rPr>
        <w:t xml:space="preserve"> </w:t>
      </w:r>
      <w:r>
        <w:rPr>
          <w:w w:val="105"/>
        </w:rPr>
        <w:t>Konga</w:t>
      </w:r>
      <w:r>
        <w:rPr>
          <w:spacing w:val="-6"/>
          <w:w w:val="105"/>
        </w:rPr>
        <w:t xml:space="preserve"> </w:t>
      </w:r>
      <w:r>
        <w:rPr>
          <w:w w:val="105"/>
        </w:rPr>
        <w:t>online shop</w:t>
      </w:r>
      <w:r>
        <w:rPr>
          <w:spacing w:val="-6"/>
          <w:w w:val="105"/>
        </w:rPr>
        <w:t xml:space="preserve"> </w:t>
      </w:r>
      <w:r>
        <w:rPr>
          <w:w w:val="105"/>
        </w:rPr>
        <w:t>enables</w:t>
      </w:r>
      <w:r>
        <w:rPr>
          <w:spacing w:val="-1"/>
          <w:w w:val="105"/>
        </w:rPr>
        <w:t xml:space="preserve"> </w:t>
      </w:r>
      <w:r>
        <w:rPr>
          <w:w w:val="105"/>
        </w:rPr>
        <w:t>consumers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access</w:t>
      </w:r>
      <w:r>
        <w:rPr>
          <w:spacing w:val="-61"/>
          <w:w w:val="105"/>
        </w:rPr>
        <w:t xml:space="preserve"> </w:t>
      </w:r>
      <w:r>
        <w:rPr>
          <w:w w:val="105"/>
        </w:rPr>
        <w:t>an</w:t>
      </w:r>
      <w:r>
        <w:rPr>
          <w:spacing w:val="-11"/>
          <w:w w:val="105"/>
        </w:rPr>
        <w:t xml:space="preserve"> </w:t>
      </w:r>
      <w:r>
        <w:rPr>
          <w:w w:val="105"/>
        </w:rPr>
        <w:t>unlimited</w:t>
      </w:r>
      <w:r>
        <w:rPr>
          <w:spacing w:val="-11"/>
          <w:w w:val="105"/>
        </w:rPr>
        <w:t xml:space="preserve"> </w:t>
      </w:r>
      <w:r>
        <w:rPr>
          <w:w w:val="105"/>
        </w:rPr>
        <w:t>range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products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5"/>
          <w:w w:val="105"/>
        </w:rPr>
        <w:t xml:space="preserve"> </w:t>
      </w:r>
      <w:r>
        <w:rPr>
          <w:w w:val="105"/>
        </w:rPr>
        <w:t>services</w:t>
      </w:r>
      <w:r>
        <w:rPr>
          <w:spacing w:val="-11"/>
          <w:w w:val="105"/>
        </w:rPr>
        <w:t xml:space="preserve"> </w:t>
      </w:r>
      <w:r>
        <w:rPr>
          <w:w w:val="105"/>
        </w:rPr>
        <w:t>from</w:t>
      </w:r>
      <w:r>
        <w:rPr>
          <w:spacing w:val="-10"/>
          <w:w w:val="105"/>
        </w:rPr>
        <w:t xml:space="preserve"> </w:t>
      </w:r>
      <w:r>
        <w:rPr>
          <w:w w:val="105"/>
        </w:rPr>
        <w:t>companies</w:t>
      </w:r>
      <w:r>
        <w:rPr>
          <w:spacing w:val="-6"/>
          <w:w w:val="105"/>
        </w:rPr>
        <w:t xml:space="preserve"> </w:t>
      </w:r>
      <w:r>
        <w:rPr>
          <w:w w:val="105"/>
        </w:rPr>
        <w:t>around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world.</w:t>
      </w:r>
      <w:r>
        <w:rPr>
          <w:spacing w:val="-14"/>
          <w:w w:val="105"/>
        </w:rPr>
        <w:t xml:space="preserve"> </w:t>
      </w:r>
      <w:r>
        <w:rPr>
          <w:w w:val="105"/>
        </w:rPr>
        <w:t>Konga.com</w:t>
      </w:r>
      <w:r>
        <w:rPr>
          <w:spacing w:val="-15"/>
          <w:w w:val="105"/>
        </w:rPr>
        <w:t xml:space="preserve"> </w:t>
      </w:r>
      <w:r>
        <w:rPr>
          <w:w w:val="105"/>
        </w:rPr>
        <w:t>is</w:t>
      </w:r>
      <w:r>
        <w:rPr>
          <w:spacing w:val="-61"/>
          <w:w w:val="105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Nigerian</w:t>
      </w:r>
      <w:r>
        <w:rPr>
          <w:spacing w:val="19"/>
        </w:rPr>
        <w:t xml:space="preserve"> </w:t>
      </w:r>
      <w:r>
        <w:t>electronic</w:t>
      </w:r>
      <w:r>
        <w:rPr>
          <w:spacing w:val="25"/>
        </w:rPr>
        <w:t xml:space="preserve"> </w:t>
      </w:r>
      <w:r>
        <w:t>commerce</w:t>
      </w:r>
      <w:r>
        <w:rPr>
          <w:spacing w:val="25"/>
        </w:rPr>
        <w:t xml:space="preserve"> </w:t>
      </w:r>
      <w:r>
        <w:t>company</w:t>
      </w:r>
      <w:r>
        <w:rPr>
          <w:spacing w:val="19"/>
        </w:rPr>
        <w:t xml:space="preserve"> </w:t>
      </w:r>
      <w:r>
        <w:t>founded</w:t>
      </w:r>
      <w:r>
        <w:rPr>
          <w:spacing w:val="18"/>
        </w:rPr>
        <w:t xml:space="preserve"> </w:t>
      </w:r>
      <w:r>
        <w:t>in</w:t>
      </w:r>
      <w:r>
        <w:rPr>
          <w:spacing w:val="25"/>
        </w:rPr>
        <w:t xml:space="preserve"> </w:t>
      </w:r>
      <w:r>
        <w:t>2012</w:t>
      </w:r>
      <w:r>
        <w:rPr>
          <w:spacing w:val="19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headquarters</w:t>
      </w:r>
      <w:r>
        <w:rPr>
          <w:spacing w:val="25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Yaba,</w:t>
      </w:r>
      <w:r>
        <w:rPr>
          <w:spacing w:val="26"/>
        </w:rPr>
        <w:t xml:space="preserve"> </w:t>
      </w:r>
      <w:r>
        <w:t>Lagos.</w:t>
      </w:r>
      <w:r>
        <w:rPr>
          <w:spacing w:val="-58"/>
        </w:rPr>
        <w:t xml:space="preserve"> </w:t>
      </w:r>
      <w:r>
        <w:rPr>
          <w:w w:val="105"/>
        </w:rPr>
        <w:t>It</w:t>
      </w:r>
      <w:r>
        <w:rPr>
          <w:spacing w:val="-11"/>
          <w:w w:val="105"/>
        </w:rPr>
        <w:t xml:space="preserve"> </w:t>
      </w:r>
      <w:r>
        <w:rPr>
          <w:w w:val="105"/>
        </w:rPr>
        <w:t>offers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w w:val="105"/>
        </w:rPr>
        <w:t>third-party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marketplace,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well</w:t>
      </w:r>
      <w:r>
        <w:rPr>
          <w:spacing w:val="-6"/>
          <w:w w:val="105"/>
        </w:rPr>
        <w:t xml:space="preserve"> </w:t>
      </w:r>
      <w:r>
        <w:rPr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w w:val="105"/>
        </w:rPr>
        <w:t>first-party</w:t>
      </w:r>
      <w:r>
        <w:rPr>
          <w:spacing w:val="-1"/>
          <w:w w:val="105"/>
        </w:rPr>
        <w:t xml:space="preserve"> </w:t>
      </w:r>
      <w:r>
        <w:rPr>
          <w:w w:val="105"/>
        </w:rPr>
        <w:t>direct</w:t>
      </w:r>
      <w:r>
        <w:rPr>
          <w:spacing w:val="-10"/>
          <w:w w:val="105"/>
        </w:rPr>
        <w:t xml:space="preserve"> </w:t>
      </w:r>
      <w:r>
        <w:rPr>
          <w:w w:val="105"/>
        </w:rPr>
        <w:t>retail;</w:t>
      </w:r>
      <w:r>
        <w:rPr>
          <w:spacing w:val="-6"/>
          <w:w w:val="105"/>
        </w:rPr>
        <w:t xml:space="preserve"> </w:t>
      </w:r>
      <w:r>
        <w:rPr>
          <w:w w:val="105"/>
        </w:rPr>
        <w:t>spanning</w:t>
      </w:r>
      <w:r>
        <w:rPr>
          <w:spacing w:val="-5"/>
          <w:w w:val="105"/>
        </w:rPr>
        <w:t xml:space="preserve"> </w:t>
      </w:r>
      <w:r>
        <w:rPr>
          <w:w w:val="105"/>
        </w:rPr>
        <w:t>various</w:t>
      </w:r>
      <w:r>
        <w:rPr>
          <w:spacing w:val="-61"/>
          <w:w w:val="105"/>
        </w:rPr>
        <w:t xml:space="preserve"> </w:t>
      </w:r>
      <w:r>
        <w:t>categories including consumer electronics, fashion, home appliances, books, children's items,</w:t>
      </w:r>
      <w:r>
        <w:rPr>
          <w:spacing w:val="1"/>
        </w:rPr>
        <w:t xml:space="preserve"> </w:t>
      </w:r>
      <w:r>
        <w:rPr>
          <w:w w:val="105"/>
        </w:rPr>
        <w:t>and personal care products. Konga was founded in July 2012 by Sim Shagaya, with over 20</w:t>
      </w:r>
      <w:r>
        <w:rPr>
          <w:spacing w:val="-60"/>
          <w:w w:val="105"/>
        </w:rPr>
        <w:t xml:space="preserve"> </w:t>
      </w:r>
      <w:r>
        <w:rPr>
          <w:w w:val="105"/>
        </w:rPr>
        <w:t>staff.</w:t>
      </w:r>
      <w:r>
        <w:rPr>
          <w:spacing w:val="1"/>
          <w:w w:val="105"/>
        </w:rPr>
        <w:t xml:space="preserve"> </w:t>
      </w:r>
      <w:r>
        <w:rPr>
          <w:w w:val="105"/>
        </w:rPr>
        <w:t>Shortly</w:t>
      </w:r>
      <w:r>
        <w:rPr>
          <w:spacing w:val="1"/>
          <w:w w:val="105"/>
        </w:rPr>
        <w:t xml:space="preserve"> </w:t>
      </w:r>
      <w:r>
        <w:rPr>
          <w:w w:val="105"/>
        </w:rPr>
        <w:t>after</w:t>
      </w:r>
      <w:r>
        <w:rPr>
          <w:spacing w:val="1"/>
          <w:w w:val="105"/>
        </w:rPr>
        <w:t xml:space="preserve"> </w:t>
      </w:r>
      <w:r>
        <w:rPr>
          <w:w w:val="105"/>
        </w:rPr>
        <w:t>launching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2012,</w:t>
      </w:r>
      <w:r>
        <w:rPr>
          <w:spacing w:val="1"/>
          <w:w w:val="105"/>
        </w:rPr>
        <w:t xml:space="preserve"> </w:t>
      </w:r>
      <w:r>
        <w:rPr>
          <w:w w:val="105"/>
        </w:rPr>
        <w:t>Konga</w:t>
      </w:r>
      <w:r>
        <w:rPr>
          <w:spacing w:val="1"/>
          <w:w w:val="105"/>
        </w:rPr>
        <w:t xml:space="preserve"> </w:t>
      </w:r>
      <w:r>
        <w:rPr>
          <w:w w:val="105"/>
        </w:rPr>
        <w:t>raised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$3.5</w:t>
      </w:r>
      <w:r>
        <w:rPr>
          <w:spacing w:val="1"/>
          <w:w w:val="105"/>
        </w:rPr>
        <w:t xml:space="preserve"> </w:t>
      </w:r>
      <w:r>
        <w:rPr>
          <w:w w:val="105"/>
        </w:rPr>
        <w:t>million</w:t>
      </w:r>
      <w:r>
        <w:rPr>
          <w:spacing w:val="1"/>
          <w:w w:val="105"/>
        </w:rPr>
        <w:t xml:space="preserve"> </w:t>
      </w:r>
      <w:r>
        <w:rPr>
          <w:w w:val="105"/>
        </w:rPr>
        <w:t>seed</w:t>
      </w:r>
      <w:r>
        <w:rPr>
          <w:spacing w:val="1"/>
          <w:w w:val="105"/>
        </w:rPr>
        <w:t xml:space="preserve"> </w:t>
      </w:r>
      <w:r>
        <w:rPr>
          <w:w w:val="105"/>
        </w:rPr>
        <w:t>round</w:t>
      </w:r>
      <w:r>
        <w:rPr>
          <w:spacing w:val="1"/>
          <w:w w:val="105"/>
        </w:rPr>
        <w:t xml:space="preserve"> </w:t>
      </w:r>
      <w:r>
        <w:rPr>
          <w:w w:val="105"/>
        </w:rPr>
        <w:t>from</w:t>
      </w:r>
      <w:r>
        <w:rPr>
          <w:spacing w:val="1"/>
          <w:w w:val="105"/>
        </w:rPr>
        <w:t xml:space="preserve"> </w:t>
      </w:r>
      <w:r>
        <w:rPr>
          <w:w w:val="105"/>
        </w:rPr>
        <w:t>investment. Konga was ranked as the most visited Nigerian website by Alexa Internet.</w:t>
      </w:r>
      <w:r>
        <w:rPr>
          <w:spacing w:val="1"/>
          <w:w w:val="105"/>
        </w:rPr>
        <w:t xml:space="preserve"> </w:t>
      </w:r>
      <w:r>
        <w:rPr>
          <w:w w:val="105"/>
        </w:rPr>
        <w:t>According to CEO Sim Shagaya, Konga "leads the field in Nigeria today (as of 2015) in</w:t>
      </w:r>
      <w:r>
        <w:rPr>
          <w:spacing w:val="1"/>
          <w:w w:val="105"/>
        </w:rPr>
        <w:t xml:space="preserve"> </w:t>
      </w:r>
      <w:r>
        <w:rPr>
          <w:w w:val="105"/>
        </w:rPr>
        <w:t>Gross</w:t>
      </w:r>
      <w:r>
        <w:rPr>
          <w:spacing w:val="-3"/>
          <w:w w:val="105"/>
        </w:rPr>
        <w:t xml:space="preserve"> </w:t>
      </w:r>
      <w:r>
        <w:rPr>
          <w:w w:val="105"/>
        </w:rPr>
        <w:t>Merchandise</w:t>
      </w:r>
      <w:r>
        <w:rPr>
          <w:spacing w:val="-2"/>
          <w:w w:val="105"/>
        </w:rPr>
        <w:t xml:space="preserve"> </w:t>
      </w:r>
      <w:r>
        <w:rPr>
          <w:w w:val="105"/>
        </w:rPr>
        <w:t>Value.</w:t>
      </w:r>
    </w:p>
    <w:p>
      <w:pPr>
        <w:pStyle w:val="6"/>
        <w:ind w:left="604" w:right="1168"/>
        <w:jc w:val="center"/>
        <w:rPr>
          <w:w w:val="105"/>
        </w:rPr>
      </w:pPr>
    </w:p>
    <w:p>
      <w:pPr>
        <w:pStyle w:val="6"/>
        <w:ind w:left="604" w:right="1168"/>
        <w:jc w:val="center"/>
        <w:rPr>
          <w:w w:val="105"/>
        </w:rPr>
      </w:pPr>
    </w:p>
    <w:p>
      <w:pPr>
        <w:pStyle w:val="6"/>
        <w:ind w:left="604" w:right="1168"/>
        <w:jc w:val="center"/>
        <w:rPr>
          <w:w w:val="105"/>
        </w:rPr>
      </w:pPr>
    </w:p>
    <w:p>
      <w:pPr>
        <w:pStyle w:val="6"/>
        <w:ind w:left="604" w:right="1168"/>
        <w:jc w:val="center"/>
      </w:pPr>
      <w:r>
        <w:rPr>
          <w:w w:val="105"/>
        </w:rPr>
        <w:t>Figure</w:t>
      </w:r>
      <w:r>
        <w:rPr>
          <w:spacing w:val="-16"/>
          <w:w w:val="105"/>
        </w:rPr>
        <w:t xml:space="preserve"> </w:t>
      </w:r>
      <w:r>
        <w:rPr>
          <w:w w:val="105"/>
        </w:rPr>
        <w:t>2.1(a):</w:t>
      </w:r>
      <w:r>
        <w:rPr>
          <w:spacing w:val="-15"/>
          <w:w w:val="105"/>
        </w:rPr>
        <w:t xml:space="preserve"> </w:t>
      </w:r>
      <w:r>
        <w:rPr>
          <w:w w:val="105"/>
        </w:rPr>
        <w:t>Konga</w:t>
      </w:r>
      <w:r>
        <w:rPr>
          <w:spacing w:val="-16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Shope</w:t>
      </w:r>
      <w:r>
        <w:rPr>
          <w:spacing w:val="-16"/>
          <w:w w:val="105"/>
        </w:rPr>
        <w:t xml:space="preserve"> </w:t>
      </w:r>
      <w:r>
        <w:rPr>
          <w:w w:val="105"/>
        </w:rPr>
        <w:t>(Front</w:t>
      </w:r>
      <w:r>
        <w:rPr>
          <w:spacing w:val="-15"/>
          <w:w w:val="105"/>
        </w:rPr>
        <w:t xml:space="preserve"> </w:t>
      </w:r>
      <w:r>
        <w:rPr>
          <w:w w:val="105"/>
        </w:rPr>
        <w:t>view).</w:t>
      </w:r>
    </w:p>
    <w:p>
      <w:pPr>
        <w:pStyle w:val="6"/>
        <w:spacing w:before="2"/>
        <w:ind w:left="578" w:right="1168"/>
        <w:jc w:val="center"/>
      </w:pPr>
      <w:r>
        <w:t>Source:</w:t>
      </w:r>
      <w:r>
        <w:rPr>
          <w:spacing w:val="15"/>
        </w:rPr>
        <w:t xml:space="preserve"> </w:t>
      </w:r>
      <w:r>
        <w:fldChar w:fldCharType="begin"/>
      </w:r>
      <w:r>
        <w:instrText xml:space="preserve"> HYPERLINK "http://www.konga.com/" \h </w:instrText>
      </w:r>
      <w:r>
        <w:fldChar w:fldCharType="separate"/>
      </w:r>
      <w:r>
        <w:rPr>
          <w:color w:val="0462C1"/>
          <w:u w:val="single" w:color="0462C0"/>
        </w:rPr>
        <w:t>www.konga.com</w:t>
      </w:r>
      <w:r>
        <w:t>.</w:t>
      </w:r>
      <w:r>
        <w:rPr>
          <w:spacing w:val="16"/>
        </w:rPr>
        <w:t xml:space="preserve"> </w:t>
      </w:r>
      <w:r>
        <w:rPr>
          <w:spacing w:val="16"/>
        </w:rPr>
        <w:fldChar w:fldCharType="end"/>
      </w:r>
      <w:r>
        <w:t>Retrieved</w:t>
      </w:r>
      <w:r>
        <w:rPr>
          <w:spacing w:val="15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2</w:t>
      </w:r>
      <w:r>
        <w:rPr>
          <w:vertAlign w:val="superscript"/>
        </w:rPr>
        <w:t>nd</w:t>
      </w:r>
      <w:r>
        <w:rPr>
          <w:spacing w:val="24"/>
          <w:vertAlign w:val="baseline"/>
        </w:rPr>
        <w:t xml:space="preserve"> </w:t>
      </w:r>
      <w:r>
        <w:rPr>
          <w:vertAlign w:val="baseline"/>
        </w:rPr>
        <w:t>of</w:t>
      </w:r>
      <w:r>
        <w:rPr>
          <w:spacing w:val="16"/>
          <w:vertAlign w:val="baseline"/>
        </w:rPr>
        <w:t xml:space="preserve"> </w:t>
      </w:r>
      <w:r>
        <w:rPr>
          <w:vertAlign w:val="baseline"/>
        </w:rPr>
        <w:t>April,</w:t>
      </w:r>
      <w:r>
        <w:rPr>
          <w:spacing w:val="15"/>
          <w:vertAlign w:val="baseline"/>
        </w:rPr>
        <w:t xml:space="preserve"> </w:t>
      </w:r>
      <w:r>
        <w:rPr>
          <w:vertAlign w:val="baseline"/>
        </w:rPr>
        <w:t>2018.</w:t>
      </w:r>
    </w:p>
    <w:p>
      <w:pPr>
        <w:spacing w:after="0"/>
        <w:jc w:val="center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26</w:t>
      </w:r>
    </w:p>
    <w:p>
      <w:pPr>
        <w:pStyle w:val="6"/>
        <w:rPr>
          <w:rFonts w:ascii="Calibri"/>
          <w:sz w:val="20"/>
        </w:rPr>
      </w:pPr>
    </w:p>
    <w:p>
      <w:pPr>
        <w:pStyle w:val="6"/>
        <w:spacing w:before="9"/>
        <w:rPr>
          <w:rFonts w:ascii="Calibri"/>
          <w:sz w:val="14"/>
        </w:rPr>
      </w:pPr>
      <w:r>
        <w:pict>
          <v:group id="_x0000_s1026" o:spid="_x0000_s1026" o:spt="203" style="position:absolute;left:0pt;margin-left:74pt;margin-top:10.95pt;height:337.15pt;width:474.2pt;mso-position-horizontal-relative:page;mso-wrap-distance-bottom:0pt;mso-wrap-distance-top:0pt;z-index:-251645952;mso-width-relative:page;mso-height-relative:page;" coordorigin="1480,220" coordsize="9484,6743">
            <o:lock v:ext="edit"/>
            <v:shape id="_x0000_s1027" o:spid="_x0000_s1027" o:spt="75" type="#_x0000_t75" style="position:absolute;left:1480;top:219;height:6709;width:9484;" filled="f" stroked="f" coordsize="21600,21600">
              <v:path/>
              <v:fill on="f" focussize="0,0"/>
              <v:stroke on="f"/>
              <v:imagedata r:id="rId6" o:title=""/>
              <o:lock v:ext="edit" aspectratio="t"/>
            </v:shape>
            <v:shape id="_x0000_s1028" o:spid="_x0000_s1028" o:spt="202" type="#_x0000_t202" style="position:absolute;left:1480;top:219;height:6743;width:9484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0" w:line="240" w:lineRule="auto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before="8" w:line="240" w:lineRule="auto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1749" w:right="1953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w w:val="105"/>
                        <w:sz w:val="24"/>
                      </w:rPr>
                      <w:t>Figure</w:t>
                    </w:r>
                    <w:r>
                      <w:rPr>
                        <w:spacing w:val="-1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2.1(b):</w:t>
                    </w:r>
                    <w:r>
                      <w:rPr>
                        <w:spacing w:val="-1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Konga</w:t>
                    </w:r>
                    <w:r>
                      <w:rPr>
                        <w:spacing w:val="-1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Online</w:t>
                    </w:r>
                    <w:r>
                      <w:rPr>
                        <w:spacing w:val="-1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Shope</w:t>
                    </w:r>
                    <w:r>
                      <w:rPr>
                        <w:spacing w:val="-16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(Side</w:t>
                    </w:r>
                    <w:r>
                      <w:rPr>
                        <w:spacing w:val="-15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w w:val="105"/>
                        <w:sz w:val="24"/>
                      </w:rPr>
                      <w:t>view).</w:t>
                    </w:r>
                  </w:p>
                  <w:p>
                    <w:pPr>
                      <w:spacing w:before="13"/>
                      <w:ind w:left="1760" w:right="1953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Source:</w:t>
                    </w:r>
                    <w:r>
                      <w:rPr>
                        <w:spacing w:val="15"/>
                        <w:sz w:val="24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HYPERLINK "http://www.konga.com/" \h </w:instrText>
                    </w:r>
                    <w:r>
                      <w:fldChar w:fldCharType="separate"/>
                    </w:r>
                    <w:r>
                      <w:rPr>
                        <w:color w:val="0462C1"/>
                        <w:sz w:val="24"/>
                      </w:rPr>
                      <w:t>www.konga.com</w:t>
                    </w:r>
                    <w:r>
                      <w:rPr>
                        <w:sz w:val="24"/>
                      </w:rPr>
                      <w:t>.</w:t>
                    </w:r>
                    <w:r>
                      <w:rPr>
                        <w:spacing w:val="16"/>
                        <w:sz w:val="24"/>
                      </w:rPr>
                      <w:t xml:space="preserve"> </w:t>
                    </w:r>
                    <w:r>
                      <w:rPr>
                        <w:spacing w:val="16"/>
                        <w:sz w:val="24"/>
                      </w:rPr>
                      <w:fldChar w:fldCharType="end"/>
                    </w:r>
                    <w:r>
                      <w:rPr>
                        <w:sz w:val="24"/>
                      </w:rPr>
                      <w:t>Retrieved</w:t>
                    </w:r>
                    <w:r>
                      <w:rPr>
                        <w:spacing w:val="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on</w:t>
                    </w:r>
                    <w:r>
                      <w:rPr>
                        <w:spacing w:val="16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2</w:t>
                    </w:r>
                    <w:r>
                      <w:rPr>
                        <w:sz w:val="24"/>
                        <w:vertAlign w:val="superscript"/>
                      </w:rPr>
                      <w:t>nd</w:t>
                    </w:r>
                    <w:r>
                      <w:rPr>
                        <w:spacing w:val="24"/>
                        <w:sz w:val="24"/>
                        <w:vertAlign w:val="baseline"/>
                      </w:rPr>
                      <w:t xml:space="preserve"> </w:t>
                    </w:r>
                    <w:r>
                      <w:rPr>
                        <w:sz w:val="24"/>
                        <w:vertAlign w:val="baseline"/>
                      </w:rPr>
                      <w:t>of</w:t>
                    </w:r>
                    <w:r>
                      <w:rPr>
                        <w:spacing w:val="16"/>
                        <w:sz w:val="24"/>
                        <w:vertAlign w:val="baseline"/>
                      </w:rPr>
                      <w:t xml:space="preserve"> </w:t>
                    </w:r>
                    <w:r>
                      <w:rPr>
                        <w:sz w:val="24"/>
                        <w:vertAlign w:val="baseline"/>
                      </w:rPr>
                      <w:t>April,</w:t>
                    </w:r>
                    <w:r>
                      <w:rPr>
                        <w:spacing w:val="15"/>
                        <w:sz w:val="24"/>
                        <w:vertAlign w:val="baseline"/>
                      </w:rPr>
                      <w:t xml:space="preserve"> </w:t>
                    </w:r>
                    <w:r>
                      <w:rPr>
                        <w:sz w:val="24"/>
                        <w:vertAlign w:val="baseline"/>
                      </w:rPr>
                      <w:t>2018.</w:t>
                    </w:r>
                  </w:p>
                </w:txbxContent>
              </v:textbox>
            </v:shape>
            <w10:wrap type="topAndBottom"/>
          </v:group>
        </w:pict>
      </w:r>
    </w:p>
    <w:p>
      <w:pPr>
        <w:pStyle w:val="6"/>
        <w:rPr>
          <w:rFonts w:ascii="Calibri"/>
          <w:sz w:val="20"/>
        </w:rPr>
      </w:pPr>
    </w:p>
    <w:p>
      <w:pPr>
        <w:pStyle w:val="6"/>
        <w:spacing w:before="2"/>
        <w:rPr>
          <w:rFonts w:ascii="Calibri"/>
          <w:sz w:val="18"/>
        </w:rPr>
      </w:pP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101" w:after="0" w:line="240" w:lineRule="auto"/>
        <w:ind w:left="1320" w:right="0" w:hanging="741"/>
        <w:jc w:val="left"/>
      </w:pPr>
      <w:bookmarkStart w:id="14" w:name="_TOC_250024"/>
      <w:r>
        <w:t>Challenges</w:t>
      </w:r>
      <w:r>
        <w:rPr>
          <w:spacing w:val="19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Online</w:t>
      </w:r>
      <w:r>
        <w:rPr>
          <w:spacing w:val="20"/>
        </w:rPr>
        <w:t xml:space="preserve"> </w:t>
      </w:r>
      <w:bookmarkEnd w:id="14"/>
      <w:r>
        <w:t>Shopping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98"/>
        <w:jc w:val="both"/>
      </w:pPr>
      <w:r>
        <w:rPr>
          <w:w w:val="105"/>
        </w:rPr>
        <w:t>Okolo</w:t>
      </w:r>
      <w:r>
        <w:rPr>
          <w:spacing w:val="-16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Ehikwe</w:t>
      </w:r>
      <w:r>
        <w:rPr>
          <w:spacing w:val="-11"/>
          <w:w w:val="105"/>
        </w:rPr>
        <w:t xml:space="preserve"> </w:t>
      </w:r>
      <w:r>
        <w:rPr>
          <w:w w:val="105"/>
        </w:rPr>
        <w:t>(2015)</w:t>
      </w:r>
      <w:r>
        <w:rPr>
          <w:spacing w:val="-15"/>
          <w:w w:val="105"/>
        </w:rPr>
        <w:t xml:space="preserve"> </w:t>
      </w:r>
      <w:r>
        <w:rPr>
          <w:w w:val="105"/>
        </w:rPr>
        <w:t>stated</w:t>
      </w:r>
      <w:r>
        <w:rPr>
          <w:spacing w:val="-15"/>
          <w:w w:val="105"/>
        </w:rPr>
        <w:t xml:space="preserve"> </w:t>
      </w:r>
      <w:r>
        <w:rPr>
          <w:w w:val="105"/>
        </w:rPr>
        <w:t>some</w:t>
      </w:r>
      <w:r>
        <w:rPr>
          <w:spacing w:val="-12"/>
          <w:w w:val="105"/>
        </w:rPr>
        <w:t xml:space="preserve"> </w:t>
      </w:r>
      <w:r>
        <w:rPr>
          <w:w w:val="105"/>
        </w:rPr>
        <w:t>major</w:t>
      </w:r>
      <w:r>
        <w:rPr>
          <w:spacing w:val="-11"/>
          <w:w w:val="105"/>
        </w:rPr>
        <w:t xml:space="preserve"> </w:t>
      </w:r>
      <w:r>
        <w:rPr>
          <w:w w:val="105"/>
        </w:rPr>
        <w:t>issues</w:t>
      </w:r>
      <w:r>
        <w:rPr>
          <w:spacing w:val="-11"/>
          <w:w w:val="105"/>
        </w:rPr>
        <w:t xml:space="preserve"> </w:t>
      </w:r>
      <w:r>
        <w:rPr>
          <w:w w:val="105"/>
        </w:rPr>
        <w:t>hindering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fulfillment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potentials</w:t>
      </w:r>
      <w:r>
        <w:rPr>
          <w:spacing w:val="-61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marketing</w:t>
      </w:r>
      <w:r>
        <w:rPr>
          <w:spacing w:val="-6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well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benefits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marketing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Nigeria: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192" w:after="0" w:line="240" w:lineRule="auto"/>
        <w:ind w:left="1320" w:right="0" w:hanging="371"/>
        <w:jc w:val="left"/>
      </w:pPr>
      <w:r>
        <w:t>Poor</w:t>
      </w:r>
      <w:r>
        <w:rPr>
          <w:spacing w:val="20"/>
        </w:rPr>
        <w:t xml:space="preserve"> </w:t>
      </w:r>
      <w:r>
        <w:t>Infrastructure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Logistic</w:t>
      </w:r>
      <w:r>
        <w:rPr>
          <w:spacing w:val="21"/>
        </w:rPr>
        <w:t xml:space="preserve"> </w:t>
      </w:r>
      <w:r>
        <w:t>Sector</w:t>
      </w:r>
    </w:p>
    <w:p>
      <w:pPr>
        <w:pStyle w:val="6"/>
        <w:spacing w:before="201" w:line="560" w:lineRule="atLeast"/>
        <w:ind w:left="580" w:right="1190"/>
        <w:jc w:val="both"/>
      </w:pPr>
      <w:r>
        <w:rPr>
          <w:w w:val="105"/>
        </w:rPr>
        <w:t>The comatose state of infrastructure in Nigeria is well documented so there is no need</w:t>
      </w:r>
      <w:r>
        <w:rPr>
          <w:spacing w:val="1"/>
          <w:w w:val="105"/>
        </w:rPr>
        <w:t xml:space="preserve"> </w:t>
      </w:r>
      <w:r>
        <w:rPr>
          <w:w w:val="105"/>
        </w:rPr>
        <w:t>sounding like a broken record. Infrastructure like regular internet network, power, roads,</w:t>
      </w:r>
      <w:r>
        <w:rPr>
          <w:spacing w:val="1"/>
          <w:w w:val="105"/>
        </w:rPr>
        <w:t xml:space="preserve"> </w:t>
      </w:r>
      <w:r>
        <w:rPr>
          <w:w w:val="105"/>
        </w:rPr>
        <w:t>railways, aviation all needs urgent attention. The logistics sector is also struggling partly</w:t>
      </w:r>
      <w:r>
        <w:rPr>
          <w:spacing w:val="1"/>
          <w:w w:val="105"/>
        </w:rPr>
        <w:t xml:space="preserve"> </w:t>
      </w:r>
      <w:r>
        <w:rPr>
          <w:w w:val="105"/>
        </w:rPr>
        <w:t>because of the infrastructure decay. Perhaps one key area Nigerians have seen improved</w:t>
      </w:r>
      <w:r>
        <w:rPr>
          <w:spacing w:val="1"/>
          <w:w w:val="105"/>
        </w:rPr>
        <w:t xml:space="preserve"> </w:t>
      </w:r>
      <w:r>
        <w:rPr>
          <w:w w:val="105"/>
        </w:rPr>
        <w:t>infrastructure in the past five years is in internet accessibility. Nigerians now enjoy more</w:t>
      </w:r>
      <w:r>
        <w:rPr>
          <w:spacing w:val="1"/>
          <w:w w:val="105"/>
        </w:rPr>
        <w:t xml:space="preserve"> </w:t>
      </w:r>
      <w:r>
        <w:rPr>
          <w:w w:val="105"/>
        </w:rPr>
        <w:t>reliable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efficient</w:t>
      </w:r>
      <w:r>
        <w:rPr>
          <w:spacing w:val="1"/>
          <w:w w:val="105"/>
        </w:rPr>
        <w:t xml:space="preserve"> </w:t>
      </w:r>
      <w:r>
        <w:rPr>
          <w:w w:val="105"/>
        </w:rPr>
        <w:t>internet</w:t>
      </w:r>
      <w:r>
        <w:rPr>
          <w:spacing w:val="1"/>
          <w:w w:val="105"/>
        </w:rPr>
        <w:t xml:space="preserve"> </w:t>
      </w:r>
      <w:r>
        <w:rPr>
          <w:w w:val="105"/>
        </w:rPr>
        <w:t>access</w:t>
      </w:r>
      <w:r>
        <w:rPr>
          <w:spacing w:val="1"/>
          <w:w w:val="105"/>
        </w:rPr>
        <w:t xml:space="preserve"> </w:t>
      </w:r>
      <w:r>
        <w:rPr>
          <w:w w:val="105"/>
        </w:rPr>
        <w:t>than</w:t>
      </w:r>
      <w:r>
        <w:rPr>
          <w:spacing w:val="1"/>
          <w:w w:val="105"/>
        </w:rPr>
        <w:t xml:space="preserve"> </w:t>
      </w:r>
      <w:r>
        <w:rPr>
          <w:w w:val="105"/>
        </w:rPr>
        <w:t>say</w:t>
      </w:r>
      <w:r>
        <w:rPr>
          <w:spacing w:val="1"/>
          <w:w w:val="105"/>
        </w:rPr>
        <w:t xml:space="preserve"> </w:t>
      </w:r>
      <w:r>
        <w:rPr>
          <w:w w:val="105"/>
        </w:rPr>
        <w:t>power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1"/>
          <w:w w:val="105"/>
        </w:rPr>
        <w:t xml:space="preserve"> </w:t>
      </w:r>
      <w:r>
        <w:rPr>
          <w:w w:val="105"/>
        </w:rPr>
        <w:t>roads.</w:t>
      </w:r>
      <w:r>
        <w:rPr>
          <w:spacing w:val="1"/>
          <w:w w:val="105"/>
        </w:rPr>
        <w:t xml:space="preserve"> </w:t>
      </w:r>
      <w:r>
        <w:rPr>
          <w:w w:val="105"/>
        </w:rPr>
        <w:t>Although</w:t>
      </w:r>
      <w:r>
        <w:rPr>
          <w:spacing w:val="1"/>
          <w:w w:val="105"/>
        </w:rPr>
        <w:t xml:space="preserve"> </w:t>
      </w:r>
      <w:r>
        <w:rPr>
          <w:w w:val="105"/>
        </w:rPr>
        <w:t>each</w:t>
      </w:r>
      <w:r>
        <w:rPr>
          <w:spacing w:val="1"/>
          <w:w w:val="105"/>
        </w:rPr>
        <w:t xml:space="preserve"> </w:t>
      </w:r>
      <w:r>
        <w:rPr>
          <w:w w:val="105"/>
        </w:rPr>
        <w:t>time</w:t>
      </w:r>
      <w:r>
        <w:rPr>
          <w:spacing w:val="1"/>
          <w:w w:val="105"/>
        </w:rPr>
        <w:t xml:space="preserve"> </w:t>
      </w:r>
      <w:r>
        <w:rPr>
          <w:w w:val="105"/>
        </w:rPr>
        <w:t>infrastructure</w:t>
      </w:r>
      <w:r>
        <w:rPr>
          <w:spacing w:val="7"/>
          <w:w w:val="105"/>
        </w:rPr>
        <w:t xml:space="preserve"> </w:t>
      </w:r>
      <w:r>
        <w:rPr>
          <w:w w:val="105"/>
        </w:rPr>
        <w:t>is</w:t>
      </w:r>
      <w:r>
        <w:rPr>
          <w:spacing w:val="3"/>
          <w:w w:val="105"/>
        </w:rPr>
        <w:t xml:space="preserve"> </w:t>
      </w:r>
      <w:r>
        <w:rPr>
          <w:w w:val="105"/>
        </w:rPr>
        <w:t>mentioned</w:t>
      </w:r>
      <w:r>
        <w:rPr>
          <w:spacing w:val="8"/>
          <w:w w:val="105"/>
        </w:rPr>
        <w:t xml:space="preserve"> </w:t>
      </w:r>
      <w:r>
        <w:rPr>
          <w:w w:val="105"/>
        </w:rPr>
        <w:t>the</w:t>
      </w:r>
      <w:r>
        <w:rPr>
          <w:spacing w:val="3"/>
          <w:w w:val="105"/>
        </w:rPr>
        <w:t xml:space="preserve"> </w:t>
      </w:r>
      <w:r>
        <w:rPr>
          <w:w w:val="105"/>
        </w:rPr>
        <w:t>minds</w:t>
      </w:r>
      <w:r>
        <w:rPr>
          <w:spacing w:val="8"/>
          <w:w w:val="105"/>
        </w:rPr>
        <w:t xml:space="preserve"> </w:t>
      </w:r>
      <w:r>
        <w:rPr>
          <w:w w:val="105"/>
        </w:rPr>
        <w:t>of</w:t>
      </w:r>
      <w:r>
        <w:rPr>
          <w:spacing w:val="2"/>
          <w:w w:val="105"/>
        </w:rPr>
        <w:t xml:space="preserve"> </w:t>
      </w:r>
      <w:r>
        <w:rPr>
          <w:w w:val="105"/>
        </w:rPr>
        <w:t>Nigerians</w:t>
      </w:r>
      <w:r>
        <w:rPr>
          <w:spacing w:val="8"/>
          <w:w w:val="105"/>
        </w:rPr>
        <w:t xml:space="preserve"> </w:t>
      </w:r>
      <w:r>
        <w:rPr>
          <w:w w:val="105"/>
        </w:rPr>
        <w:t>usually</w:t>
      </w:r>
      <w:r>
        <w:rPr>
          <w:spacing w:val="8"/>
          <w:w w:val="105"/>
        </w:rPr>
        <w:t xml:space="preserve"> </w:t>
      </w:r>
      <w:r>
        <w:rPr>
          <w:w w:val="105"/>
        </w:rPr>
        <w:t>go</w:t>
      </w:r>
      <w:r>
        <w:rPr>
          <w:spacing w:val="3"/>
          <w:w w:val="105"/>
        </w:rPr>
        <w:t xml:space="preserve"> </w:t>
      </w:r>
      <w:r>
        <w:rPr>
          <w:w w:val="105"/>
        </w:rPr>
        <w:t>to</w:t>
      </w:r>
      <w:r>
        <w:rPr>
          <w:spacing w:val="8"/>
          <w:w w:val="105"/>
        </w:rPr>
        <w:t xml:space="preserve"> </w:t>
      </w:r>
      <w:r>
        <w:rPr>
          <w:w w:val="105"/>
        </w:rPr>
        <w:t>roads,</w:t>
      </w:r>
      <w:r>
        <w:rPr>
          <w:spacing w:val="3"/>
          <w:w w:val="105"/>
        </w:rPr>
        <w:t xml:space="preserve"> </w:t>
      </w:r>
      <w:r>
        <w:rPr>
          <w:w w:val="105"/>
        </w:rPr>
        <w:t>power,</w:t>
      </w:r>
      <w:r>
        <w:rPr>
          <w:spacing w:val="8"/>
          <w:w w:val="105"/>
        </w:rPr>
        <w:t xml:space="preserve"> </w:t>
      </w:r>
      <w:r>
        <w:rPr>
          <w:w w:val="105"/>
        </w:rPr>
        <w:t>and</w:t>
      </w:r>
      <w:r>
        <w:rPr>
          <w:spacing w:val="7"/>
          <w:w w:val="105"/>
        </w:rPr>
        <w:t xml:space="preserve"> </w:t>
      </w:r>
      <w:r>
        <w:rPr>
          <w:w w:val="105"/>
        </w:rPr>
        <w:t>the</w:t>
      </w:r>
      <w:r>
        <w:rPr>
          <w:spacing w:val="3"/>
          <w:w w:val="105"/>
        </w:rPr>
        <w:t xml:space="preserve"> </w:t>
      </w:r>
      <w:r>
        <w:rPr>
          <w:w w:val="105"/>
        </w:rPr>
        <w:t>like,</w:t>
      </w:r>
    </w:p>
    <w:p>
      <w:pPr>
        <w:spacing w:after="0" w:line="560" w:lineRule="atLeast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27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5"/>
        <w:jc w:val="both"/>
      </w:pPr>
      <w:r>
        <w:rPr>
          <w:w w:val="105"/>
        </w:rPr>
        <w:t>these are not the only infrastructure shortcomings. For example, a lot of Nigerians do not</w:t>
      </w:r>
      <w:r>
        <w:rPr>
          <w:spacing w:val="1"/>
          <w:w w:val="105"/>
        </w:rPr>
        <w:t xml:space="preserve"> </w:t>
      </w:r>
      <w:r>
        <w:rPr>
          <w:w w:val="105"/>
        </w:rPr>
        <w:t>have</w:t>
      </w:r>
      <w:r>
        <w:rPr>
          <w:spacing w:val="-3"/>
          <w:w w:val="105"/>
        </w:rPr>
        <w:t xml:space="preserve"> </w:t>
      </w:r>
      <w:r>
        <w:rPr>
          <w:w w:val="105"/>
        </w:rPr>
        <w:t>valid</w:t>
      </w:r>
      <w:r>
        <w:rPr>
          <w:spacing w:val="-3"/>
          <w:w w:val="105"/>
        </w:rPr>
        <w:t xml:space="preserve"> </w:t>
      </w:r>
      <w:r>
        <w:rPr>
          <w:w w:val="105"/>
        </w:rPr>
        <w:t>addresses.</w:t>
      </w:r>
      <w:r>
        <w:rPr>
          <w:spacing w:val="-3"/>
          <w:w w:val="105"/>
        </w:rPr>
        <w:t xml:space="preserve"> </w:t>
      </w:r>
      <w:r>
        <w:rPr>
          <w:w w:val="105"/>
        </w:rPr>
        <w:t>That</w:t>
      </w:r>
      <w:r>
        <w:rPr>
          <w:spacing w:val="-2"/>
          <w:w w:val="105"/>
        </w:rPr>
        <w:t xml:space="preserve"> </w:t>
      </w:r>
      <w:r>
        <w:rPr>
          <w:w w:val="105"/>
        </w:rPr>
        <w:t>means</w:t>
      </w:r>
      <w:r>
        <w:rPr>
          <w:spacing w:val="-3"/>
          <w:w w:val="105"/>
        </w:rPr>
        <w:t xml:space="preserve"> </w:t>
      </w:r>
      <w:r>
        <w:rPr>
          <w:w w:val="105"/>
        </w:rPr>
        <w:t>that</w:t>
      </w:r>
      <w:r>
        <w:rPr>
          <w:spacing w:val="2"/>
          <w:w w:val="105"/>
        </w:rPr>
        <w:t xml:space="preserve"> </w:t>
      </w:r>
      <w:r>
        <w:rPr>
          <w:w w:val="105"/>
        </w:rPr>
        <w:t>as</w:t>
      </w:r>
      <w:r>
        <w:rPr>
          <w:spacing w:val="-2"/>
          <w:w w:val="105"/>
        </w:rPr>
        <w:t xml:space="preserve"> </w:t>
      </w:r>
      <w:r>
        <w:rPr>
          <w:w w:val="105"/>
        </w:rPr>
        <w:t>it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3"/>
          <w:w w:val="105"/>
        </w:rPr>
        <w:t xml:space="preserve"> </w:t>
      </w:r>
      <w:r>
        <w:rPr>
          <w:w w:val="105"/>
        </w:rPr>
        <w:t>today,</w:t>
      </w:r>
      <w:r>
        <w:rPr>
          <w:spacing w:val="-3"/>
          <w:w w:val="105"/>
        </w:rPr>
        <w:t xml:space="preserve"> </w:t>
      </w:r>
      <w:r>
        <w:rPr>
          <w:w w:val="105"/>
        </w:rPr>
        <w:t>there</w:t>
      </w:r>
      <w:r>
        <w:rPr>
          <w:spacing w:val="-3"/>
          <w:w w:val="105"/>
        </w:rPr>
        <w:t xml:space="preserve"> </w:t>
      </w:r>
      <w:r>
        <w:rPr>
          <w:w w:val="105"/>
        </w:rPr>
        <w:t>are</w:t>
      </w:r>
      <w:r>
        <w:rPr>
          <w:spacing w:val="-3"/>
          <w:w w:val="105"/>
        </w:rPr>
        <w:t xml:space="preserve"> </w:t>
      </w:r>
      <w:r>
        <w:rPr>
          <w:w w:val="105"/>
        </w:rPr>
        <w:t>probably</w:t>
      </w:r>
      <w:r>
        <w:rPr>
          <w:spacing w:val="-2"/>
          <w:w w:val="105"/>
        </w:rPr>
        <w:t xml:space="preserve"> </w:t>
      </w:r>
      <w:r>
        <w:rPr>
          <w:w w:val="105"/>
        </w:rPr>
        <w:t>millions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Nigerians</w:t>
      </w:r>
      <w:r>
        <w:rPr>
          <w:spacing w:val="-61"/>
          <w:w w:val="105"/>
        </w:rPr>
        <w:t xml:space="preserve"> </w:t>
      </w:r>
      <w:r>
        <w:rPr>
          <w:w w:val="105"/>
        </w:rPr>
        <w:t>who</w:t>
      </w:r>
      <w:r>
        <w:rPr>
          <w:spacing w:val="-8"/>
          <w:w w:val="105"/>
        </w:rPr>
        <w:t xml:space="preserve"> </w:t>
      </w:r>
      <w:r>
        <w:rPr>
          <w:w w:val="105"/>
        </w:rPr>
        <w:t>cannot</w:t>
      </w:r>
      <w:r>
        <w:rPr>
          <w:spacing w:val="-7"/>
          <w:w w:val="105"/>
        </w:rPr>
        <w:t xml:space="preserve"> </w:t>
      </w:r>
      <w:r>
        <w:rPr>
          <w:w w:val="105"/>
        </w:rPr>
        <w:t>shop</w:t>
      </w:r>
      <w:r>
        <w:rPr>
          <w:spacing w:val="-2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even</w:t>
      </w:r>
      <w:r>
        <w:rPr>
          <w:spacing w:val="-7"/>
          <w:w w:val="105"/>
        </w:rPr>
        <w:t xml:space="preserve"> </w:t>
      </w:r>
      <w:r>
        <w:rPr>
          <w:w w:val="105"/>
        </w:rPr>
        <w:t>if</w:t>
      </w:r>
      <w:r>
        <w:rPr>
          <w:spacing w:val="-2"/>
          <w:w w:val="105"/>
        </w:rPr>
        <w:t xml:space="preserve"> </w:t>
      </w:r>
      <w:r>
        <w:rPr>
          <w:w w:val="105"/>
        </w:rPr>
        <w:t>they</w:t>
      </w:r>
      <w:r>
        <w:rPr>
          <w:spacing w:val="-8"/>
          <w:w w:val="105"/>
        </w:rPr>
        <w:t xml:space="preserve"> </w:t>
      </w:r>
      <w:r>
        <w:rPr>
          <w:w w:val="105"/>
        </w:rPr>
        <w:t>want</w:t>
      </w:r>
      <w:r>
        <w:rPr>
          <w:spacing w:val="-2"/>
          <w:w w:val="105"/>
        </w:rPr>
        <w:t xml:space="preserve"> </w:t>
      </w:r>
      <w:r>
        <w:rPr>
          <w:w w:val="105"/>
        </w:rPr>
        <w:t>to.</w:t>
      </w:r>
      <w:r>
        <w:rPr>
          <w:spacing w:val="-7"/>
          <w:w w:val="105"/>
        </w:rPr>
        <w:t xml:space="preserve"> </w:t>
      </w:r>
      <w:r>
        <w:rPr>
          <w:w w:val="105"/>
        </w:rPr>
        <w:t>Without</w:t>
      </w:r>
      <w:r>
        <w:rPr>
          <w:spacing w:val="-2"/>
          <w:w w:val="105"/>
        </w:rPr>
        <w:t xml:space="preserve"> </w:t>
      </w:r>
      <w:r>
        <w:rPr>
          <w:w w:val="105"/>
        </w:rPr>
        <w:t>a</w:t>
      </w:r>
      <w:r>
        <w:rPr>
          <w:spacing w:val="-7"/>
          <w:w w:val="105"/>
        </w:rPr>
        <w:t xml:space="preserve"> </w:t>
      </w:r>
      <w:r>
        <w:rPr>
          <w:w w:val="105"/>
        </w:rPr>
        <w:t>clear</w:t>
      </w:r>
      <w:r>
        <w:rPr>
          <w:spacing w:val="-7"/>
          <w:w w:val="105"/>
        </w:rPr>
        <w:t xml:space="preserve"> </w:t>
      </w:r>
      <w:r>
        <w:rPr>
          <w:w w:val="105"/>
        </w:rPr>
        <w:t>address</w:t>
      </w:r>
      <w:r>
        <w:rPr>
          <w:spacing w:val="-3"/>
          <w:w w:val="105"/>
        </w:rPr>
        <w:t xml:space="preserve"> </w:t>
      </w:r>
      <w:r>
        <w:rPr>
          <w:w w:val="105"/>
        </w:rPr>
        <w:t>it</w:t>
      </w:r>
      <w:r>
        <w:rPr>
          <w:spacing w:val="-7"/>
          <w:w w:val="105"/>
        </w:rPr>
        <w:t xml:space="preserve"> </w:t>
      </w:r>
      <w:r>
        <w:rPr>
          <w:w w:val="105"/>
        </w:rPr>
        <w:t>will</w:t>
      </w:r>
      <w:r>
        <w:rPr>
          <w:spacing w:val="-2"/>
          <w:w w:val="105"/>
        </w:rPr>
        <w:t xml:space="preserve"> </w:t>
      </w:r>
      <w:r>
        <w:rPr>
          <w:w w:val="105"/>
        </w:rPr>
        <w:t>be</w:t>
      </w:r>
      <w:r>
        <w:rPr>
          <w:spacing w:val="-7"/>
          <w:w w:val="105"/>
        </w:rPr>
        <w:t xml:space="preserve"> </w:t>
      </w:r>
      <w:r>
        <w:rPr>
          <w:w w:val="105"/>
        </w:rPr>
        <w:t>impossible</w:t>
      </w:r>
      <w:r>
        <w:rPr>
          <w:spacing w:val="-7"/>
          <w:w w:val="105"/>
        </w:rPr>
        <w:t xml:space="preserve"> </w:t>
      </w:r>
      <w:r>
        <w:rPr>
          <w:w w:val="105"/>
        </w:rPr>
        <w:t>or</w:t>
      </w:r>
      <w:r>
        <w:rPr>
          <w:spacing w:val="-61"/>
          <w:w w:val="105"/>
        </w:rPr>
        <w:t xml:space="preserve"> </w:t>
      </w:r>
      <w:r>
        <w:rPr>
          <w:w w:val="105"/>
        </w:rPr>
        <w:t>expensive to ship products to customers. No one wants to lose the product they bought with</w:t>
      </w:r>
      <w:r>
        <w:rPr>
          <w:spacing w:val="-60"/>
          <w:w w:val="105"/>
        </w:rPr>
        <w:t xml:space="preserve"> </w:t>
      </w:r>
      <w:r>
        <w:rPr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w w:val="105"/>
        </w:rPr>
        <w:t>hard</w:t>
      </w:r>
      <w:r>
        <w:rPr>
          <w:spacing w:val="-14"/>
          <w:w w:val="105"/>
        </w:rPr>
        <w:t xml:space="preserve"> </w:t>
      </w:r>
      <w:r>
        <w:rPr>
          <w:w w:val="105"/>
        </w:rPr>
        <w:t>earned</w:t>
      </w:r>
      <w:r>
        <w:rPr>
          <w:spacing w:val="-5"/>
          <w:w w:val="105"/>
        </w:rPr>
        <w:t xml:space="preserve"> </w:t>
      </w:r>
      <w:r>
        <w:rPr>
          <w:w w:val="105"/>
        </w:rPr>
        <w:t>money</w:t>
      </w:r>
      <w:r>
        <w:rPr>
          <w:spacing w:val="-10"/>
          <w:w w:val="105"/>
        </w:rPr>
        <w:t xml:space="preserve"> </w:t>
      </w:r>
      <w:r>
        <w:rPr>
          <w:w w:val="105"/>
        </w:rPr>
        <w:t>just</w:t>
      </w:r>
      <w:r>
        <w:rPr>
          <w:spacing w:val="-10"/>
          <w:w w:val="105"/>
        </w:rPr>
        <w:t xml:space="preserve"> </w:t>
      </w:r>
      <w:r>
        <w:rPr>
          <w:w w:val="105"/>
        </w:rPr>
        <w:t>because</w:t>
      </w:r>
      <w:r>
        <w:rPr>
          <w:spacing w:val="-11"/>
          <w:w w:val="105"/>
        </w:rPr>
        <w:t xml:space="preserve"> </w:t>
      </w:r>
      <w:r>
        <w:rPr>
          <w:w w:val="105"/>
        </w:rPr>
        <w:t>someone</w:t>
      </w:r>
      <w:r>
        <w:rPr>
          <w:spacing w:val="-10"/>
          <w:w w:val="105"/>
        </w:rPr>
        <w:t xml:space="preserve"> </w:t>
      </w:r>
      <w:r>
        <w:rPr>
          <w:w w:val="105"/>
        </w:rPr>
        <w:t>else</w:t>
      </w:r>
      <w:r>
        <w:rPr>
          <w:spacing w:val="-10"/>
          <w:w w:val="105"/>
        </w:rPr>
        <w:t xml:space="preserve"> </w:t>
      </w:r>
      <w:r>
        <w:rPr>
          <w:w w:val="105"/>
        </w:rPr>
        <w:t>has</w:t>
      </w:r>
      <w:r>
        <w:rPr>
          <w:spacing w:val="-10"/>
          <w:w w:val="105"/>
        </w:rPr>
        <w:t xml:space="preserve"> </w:t>
      </w:r>
      <w:r>
        <w:rPr>
          <w:w w:val="105"/>
        </w:rPr>
        <w:t>impersonated</w:t>
      </w:r>
      <w:r>
        <w:rPr>
          <w:spacing w:val="-10"/>
          <w:w w:val="105"/>
        </w:rPr>
        <w:t xml:space="preserve"> </w:t>
      </w:r>
      <w:r>
        <w:rPr>
          <w:w w:val="105"/>
        </w:rPr>
        <w:t>them</w:t>
      </w:r>
      <w:r>
        <w:rPr>
          <w:spacing w:val="-10"/>
          <w:w w:val="105"/>
        </w:rPr>
        <w:t xml:space="preserve"> </w:t>
      </w:r>
      <w:r>
        <w:rPr>
          <w:w w:val="105"/>
        </w:rPr>
        <w:t>or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product</w:t>
      </w:r>
      <w:r>
        <w:rPr>
          <w:spacing w:val="-10"/>
          <w:w w:val="105"/>
        </w:rPr>
        <w:t xml:space="preserve"> </w:t>
      </w:r>
      <w:r>
        <w:rPr>
          <w:w w:val="105"/>
        </w:rPr>
        <w:t>got</w:t>
      </w:r>
      <w:r>
        <w:rPr>
          <w:spacing w:val="-60"/>
          <w:w w:val="105"/>
        </w:rPr>
        <w:t xml:space="preserve"> </w:t>
      </w:r>
      <w:r>
        <w:rPr>
          <w:w w:val="105"/>
        </w:rPr>
        <w:t>lost</w:t>
      </w:r>
      <w:r>
        <w:rPr>
          <w:spacing w:val="-4"/>
          <w:w w:val="105"/>
        </w:rPr>
        <w:t xml:space="preserve"> </w:t>
      </w:r>
      <w:r>
        <w:rPr>
          <w:w w:val="105"/>
        </w:rPr>
        <w:t>because</w:t>
      </w:r>
      <w:r>
        <w:rPr>
          <w:spacing w:val="-3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address</w:t>
      </w:r>
      <w:r>
        <w:rPr>
          <w:spacing w:val="-3"/>
          <w:w w:val="105"/>
        </w:rPr>
        <w:t xml:space="preserve"> </w:t>
      </w:r>
      <w:r>
        <w:rPr>
          <w:w w:val="105"/>
        </w:rPr>
        <w:t>was</w:t>
      </w:r>
      <w:r>
        <w:rPr>
          <w:spacing w:val="-3"/>
          <w:w w:val="105"/>
        </w:rPr>
        <w:t xml:space="preserve"> </w:t>
      </w:r>
      <w:r>
        <w:rPr>
          <w:w w:val="105"/>
        </w:rPr>
        <w:t>difficult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trace.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196" w:after="0" w:line="240" w:lineRule="auto"/>
        <w:ind w:left="1320" w:right="0" w:hanging="371"/>
        <w:jc w:val="left"/>
      </w:pPr>
      <w:r>
        <w:t>Low</w:t>
      </w:r>
      <w:r>
        <w:rPr>
          <w:spacing w:val="22"/>
        </w:rPr>
        <w:t xml:space="preserve"> </w:t>
      </w:r>
      <w:r>
        <w:t>E-Payment</w:t>
      </w:r>
      <w:r>
        <w:rPr>
          <w:spacing w:val="23"/>
        </w:rPr>
        <w:t xml:space="preserve"> </w:t>
      </w:r>
      <w:r>
        <w:t>Awareness</w:t>
      </w:r>
      <w:r>
        <w:rPr>
          <w:spacing w:val="23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Acceptance</w:t>
      </w:r>
    </w:p>
    <w:p>
      <w:pPr>
        <w:pStyle w:val="6"/>
        <w:spacing w:before="2"/>
        <w:rPr>
          <w:b/>
          <w:sz w:val="42"/>
        </w:rPr>
      </w:pPr>
    </w:p>
    <w:p>
      <w:pPr>
        <w:pStyle w:val="6"/>
        <w:spacing w:line="491" w:lineRule="auto"/>
        <w:ind w:left="580" w:right="1189"/>
        <w:jc w:val="both"/>
      </w:pPr>
      <w:r>
        <w:rPr>
          <w:w w:val="105"/>
        </w:rPr>
        <w:t>Nigeria is cash dominated economy. Most transactions in the country are cash based and</w:t>
      </w:r>
      <w:r>
        <w:rPr>
          <w:spacing w:val="1"/>
          <w:w w:val="105"/>
        </w:rPr>
        <w:t xml:space="preserve"> </w:t>
      </w:r>
      <w:r>
        <w:rPr>
          <w:w w:val="105"/>
        </w:rPr>
        <w:t>most Nigerians love it that way. According to these classes of people cash is safe and more</w:t>
      </w:r>
      <w:r>
        <w:rPr>
          <w:spacing w:val="1"/>
          <w:w w:val="105"/>
        </w:rPr>
        <w:t xml:space="preserve"> </w:t>
      </w:r>
      <w:r>
        <w:rPr>
          <w:w w:val="105"/>
        </w:rPr>
        <w:t>convenient as it is generally accepted. Some consumers are afraid of electronic payment</w:t>
      </w:r>
      <w:r>
        <w:rPr>
          <w:spacing w:val="1"/>
          <w:w w:val="105"/>
        </w:rPr>
        <w:t xml:space="preserve"> </w:t>
      </w:r>
      <w:r>
        <w:rPr>
          <w:w w:val="105"/>
        </w:rPr>
        <w:t>because they fear their money will be stolen online. They often recount how their money or</w:t>
      </w:r>
      <w:r>
        <w:rPr>
          <w:spacing w:val="-60"/>
          <w:w w:val="105"/>
        </w:rPr>
        <w:t xml:space="preserve"> </w:t>
      </w:r>
      <w:r>
        <w:rPr>
          <w:w w:val="105"/>
        </w:rPr>
        <w:t>those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their</w:t>
      </w:r>
      <w:r>
        <w:rPr>
          <w:spacing w:val="-7"/>
          <w:w w:val="105"/>
        </w:rPr>
        <w:t xml:space="preserve"> </w:t>
      </w:r>
      <w:r>
        <w:rPr>
          <w:w w:val="105"/>
        </w:rPr>
        <w:t>friend</w:t>
      </w:r>
      <w:r>
        <w:rPr>
          <w:spacing w:val="-6"/>
          <w:w w:val="105"/>
        </w:rPr>
        <w:t xml:space="preserve"> </w:t>
      </w:r>
      <w:r>
        <w:rPr>
          <w:w w:val="105"/>
        </w:rPr>
        <w:t>or</w:t>
      </w:r>
      <w:r>
        <w:rPr>
          <w:spacing w:val="-11"/>
          <w:w w:val="105"/>
        </w:rPr>
        <w:t xml:space="preserve"> </w:t>
      </w:r>
      <w:r>
        <w:rPr>
          <w:w w:val="105"/>
        </w:rPr>
        <w:t>family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-7"/>
          <w:w w:val="105"/>
        </w:rPr>
        <w:t xml:space="preserve"> </w:t>
      </w:r>
      <w:r>
        <w:rPr>
          <w:w w:val="105"/>
        </w:rPr>
        <w:t>stolen</w:t>
      </w:r>
      <w:r>
        <w:rPr>
          <w:spacing w:val="-6"/>
          <w:w w:val="105"/>
        </w:rPr>
        <w:t xml:space="preserve"> </w:t>
      </w:r>
      <w:r>
        <w:rPr>
          <w:w w:val="105"/>
        </w:rPr>
        <w:t>via</w:t>
      </w:r>
      <w:r>
        <w:rPr>
          <w:spacing w:val="-11"/>
          <w:w w:val="105"/>
        </w:rPr>
        <w:t xml:space="preserve"> </w:t>
      </w:r>
      <w:r>
        <w:rPr>
          <w:w w:val="105"/>
        </w:rPr>
        <w:t>ATM.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w w:val="105"/>
        </w:rPr>
        <w:t>make</w:t>
      </w:r>
      <w:r>
        <w:rPr>
          <w:spacing w:val="-7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shopping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7"/>
          <w:w w:val="105"/>
        </w:rPr>
        <w:t xml:space="preserve"> </w:t>
      </w:r>
      <w:r>
        <w:rPr>
          <w:w w:val="105"/>
        </w:rPr>
        <w:t>way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life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61"/>
          <w:w w:val="105"/>
        </w:rPr>
        <w:t xml:space="preserve"> </w:t>
      </w:r>
      <w:r>
        <w:rPr>
          <w:w w:val="105"/>
        </w:rPr>
        <w:t>Nigeria,</w:t>
      </w:r>
      <w:r>
        <w:rPr>
          <w:spacing w:val="-13"/>
          <w:w w:val="105"/>
        </w:rPr>
        <w:t xml:space="preserve"> </w:t>
      </w:r>
      <w:r>
        <w:rPr>
          <w:w w:val="105"/>
        </w:rPr>
        <w:t>Nigerian</w:t>
      </w:r>
      <w:r>
        <w:rPr>
          <w:spacing w:val="-13"/>
          <w:w w:val="105"/>
        </w:rPr>
        <w:t xml:space="preserve"> </w:t>
      </w:r>
      <w:r>
        <w:rPr>
          <w:w w:val="105"/>
        </w:rPr>
        <w:t>consumers</w:t>
      </w:r>
      <w:r>
        <w:rPr>
          <w:spacing w:val="-12"/>
          <w:w w:val="105"/>
        </w:rPr>
        <w:t xml:space="preserve"> </w:t>
      </w:r>
      <w:r>
        <w:rPr>
          <w:w w:val="105"/>
        </w:rPr>
        <w:t>must</w:t>
      </w:r>
      <w:r>
        <w:rPr>
          <w:spacing w:val="-13"/>
          <w:w w:val="105"/>
        </w:rPr>
        <w:t xml:space="preserve"> </w:t>
      </w:r>
      <w:r>
        <w:rPr>
          <w:w w:val="105"/>
        </w:rPr>
        <w:t>be</w:t>
      </w:r>
      <w:r>
        <w:rPr>
          <w:spacing w:val="-13"/>
          <w:w w:val="105"/>
        </w:rPr>
        <w:t xml:space="preserve"> </w:t>
      </w:r>
      <w:r>
        <w:rPr>
          <w:w w:val="105"/>
        </w:rPr>
        <w:t>open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w w:val="105"/>
        </w:rPr>
        <w:t>making</w:t>
      </w:r>
      <w:r>
        <w:rPr>
          <w:spacing w:val="-12"/>
          <w:w w:val="105"/>
        </w:rPr>
        <w:t xml:space="preserve"> </w:t>
      </w:r>
      <w:r>
        <w:rPr>
          <w:w w:val="105"/>
        </w:rPr>
        <w:t>payments</w:t>
      </w:r>
      <w:r>
        <w:rPr>
          <w:spacing w:val="-13"/>
          <w:w w:val="105"/>
        </w:rPr>
        <w:t xml:space="preserve"> </w:t>
      </w:r>
      <w:r>
        <w:rPr>
          <w:w w:val="105"/>
        </w:rPr>
        <w:t>with</w:t>
      </w:r>
      <w:r>
        <w:rPr>
          <w:spacing w:val="-13"/>
          <w:w w:val="105"/>
        </w:rPr>
        <w:t xml:space="preserve"> </w:t>
      </w:r>
      <w:r>
        <w:rPr>
          <w:w w:val="105"/>
        </w:rPr>
        <w:t>e-payment</w:t>
      </w:r>
      <w:r>
        <w:rPr>
          <w:spacing w:val="-12"/>
          <w:w w:val="105"/>
        </w:rPr>
        <w:t xml:space="preserve"> </w:t>
      </w:r>
      <w:r>
        <w:rPr>
          <w:w w:val="105"/>
        </w:rPr>
        <w:t>solutions.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196" w:after="0" w:line="240" w:lineRule="auto"/>
        <w:ind w:left="1320" w:right="0" w:hanging="371"/>
        <w:jc w:val="left"/>
      </w:pPr>
      <w:r>
        <w:rPr>
          <w:w w:val="105"/>
        </w:rPr>
        <w:t>Nigerians</w:t>
      </w:r>
      <w:r>
        <w:rPr>
          <w:spacing w:val="-14"/>
          <w:w w:val="105"/>
        </w:rPr>
        <w:t xml:space="preserve"> </w:t>
      </w:r>
      <w:r>
        <w:rPr>
          <w:w w:val="105"/>
        </w:rPr>
        <w:t>Love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Status</w:t>
      </w:r>
      <w:r>
        <w:rPr>
          <w:spacing w:val="-13"/>
          <w:w w:val="105"/>
        </w:rPr>
        <w:t xml:space="preserve"> </w:t>
      </w:r>
      <w:r>
        <w:rPr>
          <w:w w:val="105"/>
        </w:rPr>
        <w:t>Quo</w:t>
      </w:r>
    </w:p>
    <w:p>
      <w:pPr>
        <w:pStyle w:val="6"/>
        <w:spacing w:before="2"/>
        <w:rPr>
          <w:b/>
          <w:sz w:val="42"/>
        </w:rPr>
      </w:pPr>
    </w:p>
    <w:p>
      <w:pPr>
        <w:pStyle w:val="6"/>
        <w:spacing w:before="1" w:line="491" w:lineRule="auto"/>
        <w:ind w:left="580" w:right="1185"/>
        <w:jc w:val="both"/>
      </w:pPr>
      <w:r>
        <w:rPr>
          <w:w w:val="105"/>
        </w:rPr>
        <w:t>This is also related to the low acceptability of e-payment solutions in Nigeria. Nigerians are</w:t>
      </w:r>
      <w:r>
        <w:rPr>
          <w:spacing w:val="-60"/>
          <w:w w:val="105"/>
        </w:rPr>
        <w:t xml:space="preserve"> </w:t>
      </w:r>
      <w:r>
        <w:rPr>
          <w:w w:val="105"/>
        </w:rPr>
        <w:t>often</w:t>
      </w:r>
      <w:r>
        <w:rPr>
          <w:spacing w:val="-7"/>
          <w:w w:val="105"/>
        </w:rPr>
        <w:t xml:space="preserve"> </w:t>
      </w:r>
      <w:r>
        <w:rPr>
          <w:w w:val="105"/>
        </w:rPr>
        <w:t>skeptical</w:t>
      </w:r>
      <w:r>
        <w:rPr>
          <w:spacing w:val="-6"/>
          <w:w w:val="105"/>
        </w:rPr>
        <w:t xml:space="preserve"> </w:t>
      </w:r>
      <w:r>
        <w:rPr>
          <w:w w:val="105"/>
        </w:rPr>
        <w:t>about</w:t>
      </w:r>
      <w:r>
        <w:rPr>
          <w:spacing w:val="-6"/>
          <w:w w:val="105"/>
        </w:rPr>
        <w:t xml:space="preserve"> </w:t>
      </w:r>
      <w:r>
        <w:rPr>
          <w:w w:val="105"/>
        </w:rPr>
        <w:t>new</w:t>
      </w:r>
      <w:r>
        <w:rPr>
          <w:spacing w:val="-1"/>
          <w:w w:val="105"/>
        </w:rPr>
        <w:t xml:space="preserve"> </w:t>
      </w:r>
      <w:r>
        <w:rPr>
          <w:w w:val="105"/>
        </w:rPr>
        <w:t>things,</w:t>
      </w:r>
      <w:r>
        <w:rPr>
          <w:spacing w:val="-11"/>
          <w:w w:val="105"/>
        </w:rPr>
        <w:t xml:space="preserve"> </w:t>
      </w:r>
      <w:r>
        <w:rPr>
          <w:w w:val="105"/>
        </w:rPr>
        <w:t>especially</w:t>
      </w:r>
      <w:r>
        <w:rPr>
          <w:spacing w:val="-6"/>
          <w:w w:val="105"/>
        </w:rPr>
        <w:t xml:space="preserve"> </w:t>
      </w:r>
      <w:r>
        <w:rPr>
          <w:w w:val="105"/>
        </w:rPr>
        <w:t>when</w:t>
      </w:r>
      <w:r>
        <w:rPr>
          <w:spacing w:val="-6"/>
          <w:w w:val="105"/>
        </w:rPr>
        <w:t xml:space="preserve"> </w:t>
      </w:r>
      <w:r>
        <w:rPr>
          <w:w w:val="105"/>
        </w:rPr>
        <w:t>money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6"/>
          <w:w w:val="105"/>
        </w:rPr>
        <w:t xml:space="preserve"> </w:t>
      </w:r>
      <w:r>
        <w:rPr>
          <w:w w:val="105"/>
        </w:rPr>
        <w:t>involved.</w:t>
      </w:r>
      <w:r>
        <w:rPr>
          <w:spacing w:val="-6"/>
          <w:w w:val="105"/>
        </w:rPr>
        <w:t xml:space="preserve"> </w:t>
      </w:r>
      <w:r>
        <w:rPr>
          <w:w w:val="105"/>
        </w:rPr>
        <w:t>Each</w:t>
      </w:r>
      <w:r>
        <w:rPr>
          <w:spacing w:val="-1"/>
          <w:w w:val="105"/>
        </w:rPr>
        <w:t xml:space="preserve"> </w:t>
      </w:r>
      <w:r>
        <w:rPr>
          <w:w w:val="105"/>
        </w:rPr>
        <w:t>time</w:t>
      </w:r>
      <w:r>
        <w:rPr>
          <w:spacing w:val="-11"/>
          <w:w w:val="105"/>
        </w:rPr>
        <w:t xml:space="preserve"> </w:t>
      </w:r>
      <w:r>
        <w:rPr>
          <w:w w:val="105"/>
        </w:rPr>
        <w:t>government</w:t>
      </w:r>
      <w:r>
        <w:rPr>
          <w:spacing w:val="-61"/>
          <w:w w:val="105"/>
        </w:rPr>
        <w:t xml:space="preserve"> </w:t>
      </w:r>
      <w:r>
        <w:rPr>
          <w:w w:val="105"/>
        </w:rPr>
        <w:t>introduces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2"/>
          <w:w w:val="105"/>
        </w:rPr>
        <w:t xml:space="preserve"> </w:t>
      </w:r>
      <w:r>
        <w:rPr>
          <w:w w:val="105"/>
        </w:rPr>
        <w:t>new</w:t>
      </w:r>
      <w:r>
        <w:rPr>
          <w:spacing w:val="-2"/>
          <w:w w:val="105"/>
        </w:rPr>
        <w:t xml:space="preserve"> </w:t>
      </w:r>
      <w:r>
        <w:rPr>
          <w:w w:val="105"/>
        </w:rPr>
        <w:t>policy,</w:t>
      </w:r>
      <w:r>
        <w:rPr>
          <w:spacing w:val="-2"/>
          <w:w w:val="105"/>
        </w:rPr>
        <w:t xml:space="preserve"> </w:t>
      </w:r>
      <w:r>
        <w:rPr>
          <w:w w:val="105"/>
        </w:rPr>
        <w:t>people</w:t>
      </w:r>
      <w:r>
        <w:rPr>
          <w:spacing w:val="3"/>
          <w:w w:val="105"/>
        </w:rPr>
        <w:t xml:space="preserve"> </w:t>
      </w:r>
      <w:r>
        <w:rPr>
          <w:w w:val="105"/>
        </w:rPr>
        <w:t>line-up</w:t>
      </w:r>
      <w:r>
        <w:rPr>
          <w:spacing w:val="-1"/>
          <w:w w:val="105"/>
        </w:rPr>
        <w:t xml:space="preserve"> </w:t>
      </w:r>
      <w:r>
        <w:rPr>
          <w:w w:val="105"/>
        </w:rPr>
        <w:t>tons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3"/>
          <w:w w:val="105"/>
        </w:rPr>
        <w:t xml:space="preserve"> </w:t>
      </w:r>
      <w:r>
        <w:rPr>
          <w:w w:val="105"/>
        </w:rPr>
        <w:t>excuses</w:t>
      </w:r>
      <w:r>
        <w:rPr>
          <w:spacing w:val="-2"/>
          <w:w w:val="105"/>
        </w:rPr>
        <w:t xml:space="preserve"> </w:t>
      </w:r>
      <w:r>
        <w:rPr>
          <w:w w:val="105"/>
        </w:rPr>
        <w:t>why</w:t>
      </w:r>
      <w:r>
        <w:rPr>
          <w:spacing w:val="-2"/>
          <w:w w:val="105"/>
        </w:rPr>
        <w:t xml:space="preserve"> </w:t>
      </w:r>
      <w:r>
        <w:rPr>
          <w:w w:val="105"/>
        </w:rPr>
        <w:t>that</w:t>
      </w:r>
      <w:r>
        <w:rPr>
          <w:spacing w:val="-2"/>
          <w:w w:val="105"/>
        </w:rPr>
        <w:t xml:space="preserve"> </w:t>
      </w:r>
      <w:r>
        <w:rPr>
          <w:w w:val="105"/>
        </w:rPr>
        <w:t>policy</w:t>
      </w:r>
      <w:r>
        <w:rPr>
          <w:spacing w:val="-2"/>
          <w:w w:val="105"/>
        </w:rPr>
        <w:t xml:space="preserve"> </w:t>
      </w:r>
      <w:r>
        <w:rPr>
          <w:w w:val="105"/>
        </w:rPr>
        <w:t>could</w:t>
      </w:r>
      <w:r>
        <w:rPr>
          <w:spacing w:val="-2"/>
          <w:w w:val="105"/>
        </w:rPr>
        <w:t xml:space="preserve"> </w:t>
      </w:r>
      <w:r>
        <w:rPr>
          <w:w w:val="105"/>
        </w:rPr>
        <w:t>be</w:t>
      </w:r>
      <w:r>
        <w:rPr>
          <w:spacing w:val="-2"/>
          <w:w w:val="105"/>
        </w:rPr>
        <w:t xml:space="preserve"> </w:t>
      </w:r>
      <w:r>
        <w:rPr>
          <w:w w:val="105"/>
        </w:rPr>
        <w:t>bad</w:t>
      </w:r>
      <w:r>
        <w:rPr>
          <w:spacing w:val="-2"/>
          <w:w w:val="105"/>
        </w:rPr>
        <w:t xml:space="preserve"> </w:t>
      </w:r>
      <w:r>
        <w:rPr>
          <w:w w:val="105"/>
        </w:rPr>
        <w:t>for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61"/>
          <w:w w:val="105"/>
        </w:rPr>
        <w:t xml:space="preserve"> </w:t>
      </w:r>
      <w:r>
        <w:rPr>
          <w:w w:val="105"/>
        </w:rPr>
        <w:t>country and how it could break Nigeria into tiny little pieces. Making excuses for the status</w:t>
      </w:r>
      <w:r>
        <w:rPr>
          <w:spacing w:val="1"/>
          <w:w w:val="105"/>
        </w:rPr>
        <w:t xml:space="preserve"> </w:t>
      </w:r>
      <w:r>
        <w:rPr>
          <w:w w:val="105"/>
        </w:rPr>
        <w:t>quo</w:t>
      </w:r>
      <w:r>
        <w:rPr>
          <w:spacing w:val="-12"/>
          <w:w w:val="105"/>
        </w:rPr>
        <w:t xml:space="preserve"> </w:t>
      </w:r>
      <w:r>
        <w:rPr>
          <w:w w:val="105"/>
        </w:rPr>
        <w:t>is</w:t>
      </w:r>
      <w:r>
        <w:rPr>
          <w:spacing w:val="-8"/>
          <w:w w:val="105"/>
        </w:rPr>
        <w:t xml:space="preserve"> </w:t>
      </w:r>
      <w:r>
        <w:rPr>
          <w:w w:val="105"/>
        </w:rPr>
        <w:t>now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natural</w:t>
      </w:r>
      <w:r>
        <w:rPr>
          <w:spacing w:val="-8"/>
          <w:w w:val="105"/>
        </w:rPr>
        <w:t xml:space="preserve"> </w:t>
      </w:r>
      <w:r>
        <w:rPr>
          <w:w w:val="105"/>
        </w:rPr>
        <w:t>pastime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some</w:t>
      </w:r>
      <w:r>
        <w:rPr>
          <w:spacing w:val="-8"/>
          <w:w w:val="105"/>
        </w:rPr>
        <w:t xml:space="preserve"> </w:t>
      </w:r>
      <w:r>
        <w:rPr>
          <w:w w:val="105"/>
        </w:rPr>
        <w:t>Nigerians.</w:t>
      </w:r>
      <w:r>
        <w:rPr>
          <w:spacing w:val="-12"/>
          <w:w w:val="105"/>
        </w:rPr>
        <w:t xml:space="preserve"> </w:t>
      </w:r>
      <w:r>
        <w:rPr>
          <w:w w:val="105"/>
        </w:rPr>
        <w:t>It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w w:val="105"/>
        </w:rPr>
        <w:t>because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this</w:t>
      </w:r>
      <w:r>
        <w:rPr>
          <w:spacing w:val="-7"/>
          <w:w w:val="105"/>
        </w:rPr>
        <w:t xml:space="preserve"> </w:t>
      </w:r>
      <w:r>
        <w:rPr>
          <w:w w:val="105"/>
        </w:rPr>
        <w:t>attitude</w:t>
      </w:r>
      <w:r>
        <w:rPr>
          <w:spacing w:val="-8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cashless</w:t>
      </w:r>
      <w:r>
        <w:rPr>
          <w:spacing w:val="-61"/>
          <w:w w:val="105"/>
        </w:rPr>
        <w:t xml:space="preserve"> </w:t>
      </w:r>
      <w:r>
        <w:rPr>
          <w:w w:val="105"/>
        </w:rPr>
        <w:t>policy</w:t>
      </w:r>
      <w:r>
        <w:rPr>
          <w:spacing w:val="-6"/>
          <w:w w:val="105"/>
        </w:rPr>
        <w:t xml:space="preserve"> </w:t>
      </w:r>
      <w:r>
        <w:rPr>
          <w:w w:val="105"/>
        </w:rPr>
        <w:t>being</w:t>
      </w:r>
      <w:r>
        <w:rPr>
          <w:spacing w:val="-5"/>
          <w:w w:val="105"/>
        </w:rPr>
        <w:t xml:space="preserve"> </w:t>
      </w:r>
      <w:r>
        <w:rPr>
          <w:w w:val="105"/>
        </w:rPr>
        <w:t>adopted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Nigeria</w:t>
      </w:r>
      <w:r>
        <w:rPr>
          <w:spacing w:val="-5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w w:val="105"/>
        </w:rPr>
        <w:t>having</w:t>
      </w:r>
      <w:r>
        <w:rPr>
          <w:spacing w:val="-5"/>
          <w:w w:val="105"/>
        </w:rPr>
        <w:t xml:space="preserve"> </w:t>
      </w:r>
      <w:r>
        <w:rPr>
          <w:w w:val="105"/>
        </w:rPr>
        <w:t>some</w:t>
      </w:r>
      <w:r>
        <w:rPr>
          <w:spacing w:val="-5"/>
          <w:w w:val="105"/>
        </w:rPr>
        <w:t xml:space="preserve"> </w:t>
      </w:r>
      <w:r>
        <w:rPr>
          <w:w w:val="105"/>
        </w:rPr>
        <w:t>fundamental</w:t>
      </w:r>
      <w:r>
        <w:rPr>
          <w:spacing w:val="-5"/>
          <w:w w:val="105"/>
        </w:rPr>
        <w:t xml:space="preserve"> </w:t>
      </w:r>
      <w:r>
        <w:rPr>
          <w:w w:val="105"/>
        </w:rPr>
        <w:t>problems.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196" w:after="0" w:line="240" w:lineRule="auto"/>
        <w:ind w:left="1320" w:right="0" w:hanging="371"/>
        <w:jc w:val="left"/>
      </w:pPr>
      <w:r>
        <w:rPr>
          <w:w w:val="105"/>
        </w:rPr>
        <w:t>Low</w:t>
      </w:r>
      <w:r>
        <w:rPr>
          <w:spacing w:val="-12"/>
          <w:w w:val="105"/>
        </w:rPr>
        <w:t xml:space="preserve"> </w:t>
      </w:r>
      <w:r>
        <w:rPr>
          <w:w w:val="105"/>
        </w:rPr>
        <w:t>Level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Trust</w:t>
      </w:r>
    </w:p>
    <w:p>
      <w:pPr>
        <w:pStyle w:val="6"/>
        <w:spacing w:before="2"/>
        <w:rPr>
          <w:b/>
          <w:sz w:val="42"/>
        </w:rPr>
      </w:pPr>
    </w:p>
    <w:p>
      <w:pPr>
        <w:pStyle w:val="6"/>
        <w:spacing w:line="491" w:lineRule="auto"/>
        <w:ind w:left="580" w:right="1196"/>
        <w:jc w:val="both"/>
      </w:pPr>
      <w:r>
        <w:rPr>
          <w:w w:val="105"/>
        </w:rPr>
        <w:t>Trust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-2"/>
          <w:w w:val="105"/>
        </w:rPr>
        <w:t xml:space="preserve"> </w:t>
      </w:r>
      <w:r>
        <w:rPr>
          <w:w w:val="105"/>
        </w:rPr>
        <w:t>a</w:t>
      </w:r>
      <w:r>
        <w:rPr>
          <w:spacing w:val="-7"/>
          <w:w w:val="105"/>
        </w:rPr>
        <w:t xml:space="preserve"> </w:t>
      </w:r>
      <w:r>
        <w:rPr>
          <w:w w:val="105"/>
        </w:rPr>
        <w:t>big</w:t>
      </w:r>
      <w:r>
        <w:rPr>
          <w:spacing w:val="-2"/>
          <w:w w:val="105"/>
        </w:rPr>
        <w:t xml:space="preserve"> </w:t>
      </w:r>
      <w:r>
        <w:rPr>
          <w:w w:val="105"/>
        </w:rPr>
        <w:t>issue</w:t>
      </w:r>
      <w:r>
        <w:rPr>
          <w:spacing w:val="-7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Nigeria.</w:t>
      </w:r>
      <w:r>
        <w:rPr>
          <w:spacing w:val="-7"/>
          <w:w w:val="105"/>
        </w:rPr>
        <w:t xml:space="preserve"> </w:t>
      </w:r>
      <w:r>
        <w:rPr>
          <w:w w:val="105"/>
        </w:rPr>
        <w:t>This</w:t>
      </w:r>
      <w:r>
        <w:rPr>
          <w:spacing w:val="-2"/>
          <w:w w:val="105"/>
        </w:rPr>
        <w:t xml:space="preserve"> </w:t>
      </w:r>
      <w:r>
        <w:rPr>
          <w:w w:val="105"/>
        </w:rPr>
        <w:t>is</w:t>
      </w:r>
      <w:r>
        <w:rPr>
          <w:spacing w:val="-2"/>
          <w:w w:val="105"/>
        </w:rPr>
        <w:t xml:space="preserve"> </w:t>
      </w:r>
      <w:r>
        <w:rPr>
          <w:w w:val="105"/>
        </w:rPr>
        <w:t>why</w:t>
      </w:r>
      <w:r>
        <w:rPr>
          <w:spacing w:val="-7"/>
          <w:w w:val="105"/>
        </w:rPr>
        <w:t xml:space="preserve"> </w:t>
      </w:r>
      <w:r>
        <w:rPr>
          <w:w w:val="105"/>
        </w:rPr>
        <w:t>very</w:t>
      </w:r>
      <w:r>
        <w:rPr>
          <w:spacing w:val="-2"/>
          <w:w w:val="105"/>
        </w:rPr>
        <w:t xml:space="preserve"> </w:t>
      </w:r>
      <w:r>
        <w:rPr>
          <w:w w:val="105"/>
        </w:rPr>
        <w:t>little</w:t>
      </w:r>
      <w:r>
        <w:rPr>
          <w:spacing w:val="-7"/>
          <w:w w:val="105"/>
        </w:rPr>
        <w:t xml:space="preserve"> </w:t>
      </w:r>
      <w:r>
        <w:rPr>
          <w:w w:val="105"/>
        </w:rPr>
        <w:t>transactions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Nigeria</w:t>
      </w:r>
      <w:r>
        <w:rPr>
          <w:spacing w:val="-7"/>
          <w:w w:val="105"/>
        </w:rPr>
        <w:t xml:space="preserve"> </w:t>
      </w:r>
      <w:r>
        <w:rPr>
          <w:w w:val="105"/>
        </w:rPr>
        <w:t>are</w:t>
      </w:r>
      <w:r>
        <w:rPr>
          <w:spacing w:val="-2"/>
          <w:w w:val="105"/>
        </w:rPr>
        <w:t xml:space="preserve"> </w:t>
      </w:r>
      <w:r>
        <w:rPr>
          <w:w w:val="105"/>
        </w:rPr>
        <w:t>done</w:t>
      </w:r>
      <w:r>
        <w:rPr>
          <w:spacing w:val="-7"/>
          <w:w w:val="105"/>
        </w:rPr>
        <w:t xml:space="preserve"> </w:t>
      </w:r>
      <w:r>
        <w:rPr>
          <w:w w:val="105"/>
        </w:rPr>
        <w:t>online.</w:t>
      </w:r>
      <w:r>
        <w:rPr>
          <w:spacing w:val="-61"/>
          <w:w w:val="105"/>
        </w:rPr>
        <w:t xml:space="preserve"> </w:t>
      </w:r>
      <w:r>
        <w:rPr>
          <w:w w:val="105"/>
        </w:rPr>
        <w:t>This</w:t>
      </w:r>
      <w:r>
        <w:rPr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w w:val="105"/>
        </w:rPr>
        <w:t>somehow</w:t>
      </w:r>
      <w:r>
        <w:rPr>
          <w:spacing w:val="-4"/>
          <w:w w:val="105"/>
        </w:rPr>
        <w:t xml:space="preserve"> </w:t>
      </w:r>
      <w:r>
        <w:rPr>
          <w:w w:val="105"/>
        </w:rPr>
        <w:t>connected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an</w:t>
      </w:r>
      <w:r>
        <w:rPr>
          <w:spacing w:val="-8"/>
          <w:w w:val="105"/>
        </w:rPr>
        <w:t xml:space="preserve"> </w:t>
      </w:r>
      <w:r>
        <w:rPr>
          <w:w w:val="105"/>
        </w:rPr>
        <w:t>inefficient</w:t>
      </w:r>
      <w:r>
        <w:rPr>
          <w:spacing w:val="-4"/>
          <w:w w:val="105"/>
        </w:rPr>
        <w:t xml:space="preserve"> </w:t>
      </w:r>
      <w:r>
        <w:rPr>
          <w:w w:val="105"/>
        </w:rPr>
        <w:t>identity</w:t>
      </w:r>
      <w:r>
        <w:rPr>
          <w:spacing w:val="-7"/>
          <w:w w:val="105"/>
        </w:rPr>
        <w:t xml:space="preserve"> </w:t>
      </w:r>
      <w:r>
        <w:rPr>
          <w:w w:val="105"/>
        </w:rPr>
        <w:t>management</w:t>
      </w:r>
      <w:r>
        <w:rPr>
          <w:spacing w:val="-3"/>
          <w:w w:val="105"/>
        </w:rPr>
        <w:t xml:space="preserve"> </w:t>
      </w:r>
      <w:r>
        <w:rPr>
          <w:w w:val="105"/>
        </w:rPr>
        <w:t>system.</w:t>
      </w:r>
      <w:r>
        <w:rPr>
          <w:spacing w:val="-4"/>
          <w:w w:val="105"/>
        </w:rPr>
        <w:t xml:space="preserve"> </w:t>
      </w:r>
      <w:r>
        <w:rPr>
          <w:w w:val="105"/>
        </w:rPr>
        <w:t>Most</w:t>
      </w:r>
      <w:r>
        <w:rPr>
          <w:spacing w:val="-8"/>
          <w:w w:val="105"/>
        </w:rPr>
        <w:t xml:space="preserve"> </w:t>
      </w:r>
      <w:r>
        <w:rPr>
          <w:w w:val="105"/>
        </w:rPr>
        <w:t>transactions</w:t>
      </w:r>
    </w:p>
    <w:p>
      <w:pPr>
        <w:spacing w:after="0" w:line="491" w:lineRule="auto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28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6"/>
        <w:jc w:val="both"/>
      </w:pPr>
      <w:r>
        <w:rPr>
          <w:w w:val="105"/>
        </w:rPr>
        <w:t>are done face to face because both parties want to see who they are dealing with personally.</w:t>
      </w:r>
      <w:r>
        <w:rPr>
          <w:spacing w:val="-60"/>
          <w:w w:val="105"/>
        </w:rPr>
        <w:t xml:space="preserve"> </w:t>
      </w:r>
      <w:r>
        <w:rPr>
          <w:w w:val="105"/>
        </w:rPr>
        <w:t>The idea of sending money to someone you have not seen or have never met physically is</w:t>
      </w:r>
      <w:r>
        <w:rPr>
          <w:spacing w:val="1"/>
          <w:w w:val="105"/>
        </w:rPr>
        <w:t xml:space="preserve"> </w:t>
      </w:r>
      <w:r>
        <w:rPr>
          <w:w w:val="105"/>
        </w:rPr>
        <w:t>alien to most Nigerians. This is bound to be bad for the online shopping and e-commerce</w:t>
      </w:r>
      <w:r>
        <w:rPr>
          <w:spacing w:val="1"/>
          <w:w w:val="105"/>
        </w:rPr>
        <w:t xml:space="preserve"> </w:t>
      </w:r>
      <w:r>
        <w:rPr>
          <w:w w:val="105"/>
        </w:rPr>
        <w:t>industries in Nigeria. Trust is also an issue with online shopping all over the world. In</w:t>
      </w:r>
      <w:r>
        <w:rPr>
          <w:spacing w:val="1"/>
          <w:w w:val="105"/>
        </w:rPr>
        <w:t xml:space="preserve"> </w:t>
      </w:r>
      <w:r>
        <w:rPr>
          <w:w w:val="105"/>
        </w:rPr>
        <w:t>consumer-based e-commerce, consumers (users) are the trustors and online firms are the</w:t>
      </w:r>
      <w:r>
        <w:rPr>
          <w:spacing w:val="1"/>
          <w:w w:val="105"/>
        </w:rPr>
        <w:t xml:space="preserve"> </w:t>
      </w:r>
      <w:r>
        <w:rPr>
          <w:w w:val="105"/>
        </w:rPr>
        <w:t>trustees, since users provide sensitive information such as e-mail addresses, credit card</w:t>
      </w:r>
      <w:r>
        <w:rPr>
          <w:spacing w:val="1"/>
          <w:w w:val="105"/>
        </w:rPr>
        <w:t xml:space="preserve"> </w:t>
      </w:r>
      <w:r>
        <w:rPr>
          <w:w w:val="105"/>
        </w:rPr>
        <w:t>numbers,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personal</w:t>
      </w:r>
      <w:r>
        <w:rPr>
          <w:spacing w:val="-11"/>
          <w:w w:val="105"/>
        </w:rPr>
        <w:t xml:space="preserve"> </w:t>
      </w:r>
      <w:r>
        <w:rPr>
          <w:w w:val="105"/>
        </w:rPr>
        <w:t>preferences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these</w:t>
      </w:r>
      <w:r>
        <w:rPr>
          <w:spacing w:val="-11"/>
          <w:w w:val="105"/>
        </w:rPr>
        <w:t xml:space="preserve"> </w:t>
      </w:r>
      <w:r>
        <w:rPr>
          <w:w w:val="105"/>
        </w:rPr>
        <w:t>firms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w w:val="105"/>
        </w:rPr>
        <w:t>hence</w:t>
      </w:r>
      <w:r>
        <w:rPr>
          <w:spacing w:val="-11"/>
          <w:w w:val="105"/>
        </w:rPr>
        <w:t xml:space="preserve"> </w:t>
      </w:r>
      <w:r>
        <w:rPr>
          <w:w w:val="105"/>
        </w:rPr>
        <w:t>vulnerable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firm</w:t>
      </w:r>
      <w:r>
        <w:rPr>
          <w:spacing w:val="-11"/>
          <w:w w:val="105"/>
        </w:rPr>
        <w:t xml:space="preserve"> </w:t>
      </w:r>
      <w:r>
        <w:rPr>
          <w:w w:val="105"/>
        </w:rPr>
        <w:t>behaviour.</w:t>
      </w:r>
      <w:r>
        <w:rPr>
          <w:spacing w:val="-60"/>
          <w:w w:val="105"/>
        </w:rPr>
        <w:t xml:space="preserve"> </w:t>
      </w:r>
      <w:r>
        <w:rPr>
          <w:w w:val="105"/>
        </w:rPr>
        <w:t>Users</w:t>
      </w:r>
      <w:r>
        <w:rPr>
          <w:spacing w:val="-15"/>
          <w:w w:val="105"/>
        </w:rPr>
        <w:t xml:space="preserve"> </w:t>
      </w:r>
      <w:r>
        <w:rPr>
          <w:w w:val="105"/>
        </w:rPr>
        <w:t>have</w:t>
      </w:r>
      <w:r>
        <w:rPr>
          <w:spacing w:val="-10"/>
          <w:w w:val="105"/>
        </w:rPr>
        <w:t xml:space="preserve"> </w:t>
      </w:r>
      <w:r>
        <w:rPr>
          <w:w w:val="105"/>
        </w:rPr>
        <w:t>limited</w:t>
      </w:r>
      <w:r>
        <w:rPr>
          <w:spacing w:val="-10"/>
          <w:w w:val="105"/>
        </w:rPr>
        <w:t xml:space="preserve"> </w:t>
      </w:r>
      <w:r>
        <w:rPr>
          <w:w w:val="105"/>
        </w:rPr>
        <w:t>ability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monitor</w:t>
      </w:r>
      <w:r>
        <w:rPr>
          <w:spacing w:val="-5"/>
          <w:w w:val="105"/>
        </w:rPr>
        <w:t xml:space="preserve"> </w:t>
      </w:r>
      <w:r>
        <w:rPr>
          <w:w w:val="105"/>
        </w:rPr>
        <w:t>or</w:t>
      </w:r>
      <w:r>
        <w:rPr>
          <w:spacing w:val="-14"/>
          <w:w w:val="105"/>
        </w:rPr>
        <w:t xml:space="preserve"> </w:t>
      </w:r>
      <w:r>
        <w:rPr>
          <w:w w:val="105"/>
        </w:rPr>
        <w:t>control</w:t>
      </w:r>
      <w:r>
        <w:rPr>
          <w:spacing w:val="-5"/>
          <w:w w:val="105"/>
        </w:rPr>
        <w:t xml:space="preserve"> </w:t>
      </w:r>
      <w:r>
        <w:rPr>
          <w:w w:val="105"/>
        </w:rPr>
        <w:t>firms'</w:t>
      </w:r>
      <w:r>
        <w:rPr>
          <w:spacing w:val="-15"/>
          <w:w w:val="105"/>
        </w:rPr>
        <w:t xml:space="preserve"> </w:t>
      </w:r>
      <w:r>
        <w:rPr>
          <w:w w:val="105"/>
        </w:rPr>
        <w:t>use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private</w:t>
      </w:r>
      <w:r>
        <w:rPr>
          <w:spacing w:val="-15"/>
          <w:w w:val="105"/>
        </w:rPr>
        <w:t xml:space="preserve"> </w:t>
      </w:r>
      <w:r>
        <w:rPr>
          <w:w w:val="105"/>
        </w:rPr>
        <w:t>information;</w:t>
      </w:r>
      <w:r>
        <w:rPr>
          <w:spacing w:val="-5"/>
          <w:w w:val="105"/>
        </w:rPr>
        <w:t xml:space="preserve"> </w:t>
      </w:r>
      <w:r>
        <w:rPr>
          <w:w w:val="105"/>
        </w:rPr>
        <w:t>hence,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need</w:t>
      </w:r>
      <w:r>
        <w:rPr>
          <w:spacing w:val="-4"/>
          <w:w w:val="105"/>
        </w:rPr>
        <w:t xml:space="preserve"> </w:t>
      </w:r>
      <w:r>
        <w:rPr>
          <w:w w:val="105"/>
        </w:rPr>
        <w:t>for</w:t>
      </w:r>
      <w:r>
        <w:rPr>
          <w:spacing w:val="-8"/>
          <w:w w:val="105"/>
        </w:rPr>
        <w:t xml:space="preserve"> </w:t>
      </w:r>
      <w:r>
        <w:rPr>
          <w:w w:val="105"/>
        </w:rPr>
        <w:t>trust.</w:t>
      </w:r>
      <w:r>
        <w:rPr>
          <w:spacing w:val="-4"/>
          <w:w w:val="105"/>
        </w:rPr>
        <w:t xml:space="preserve"> </w:t>
      </w:r>
      <w:r>
        <w:rPr>
          <w:w w:val="105"/>
        </w:rPr>
        <w:t>Trust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undoubtedly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major</w:t>
      </w:r>
      <w:r>
        <w:rPr>
          <w:spacing w:val="-3"/>
          <w:w w:val="105"/>
        </w:rPr>
        <w:t xml:space="preserve"> </w:t>
      </w:r>
      <w:r>
        <w:rPr>
          <w:w w:val="105"/>
        </w:rPr>
        <w:t>factor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commerce,</w:t>
      </w:r>
      <w:r>
        <w:rPr>
          <w:spacing w:val="-3"/>
          <w:w w:val="105"/>
        </w:rPr>
        <w:t xml:space="preserve"> </w:t>
      </w:r>
      <w:r>
        <w:rPr>
          <w:w w:val="105"/>
        </w:rPr>
        <w:t>both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off-line.</w:t>
      </w:r>
      <w:r>
        <w:rPr>
          <w:spacing w:val="-60"/>
          <w:w w:val="105"/>
        </w:rPr>
        <w:t xml:space="preserve"> </w:t>
      </w:r>
      <w:r>
        <w:rPr>
          <w:w w:val="105"/>
        </w:rPr>
        <w:t>These</w:t>
      </w:r>
      <w:r>
        <w:rPr>
          <w:spacing w:val="-9"/>
          <w:w w:val="105"/>
        </w:rPr>
        <w:t xml:space="preserve"> </w:t>
      </w:r>
      <w:r>
        <w:rPr>
          <w:w w:val="105"/>
        </w:rPr>
        <w:t>are</w:t>
      </w:r>
      <w:r>
        <w:rPr>
          <w:spacing w:val="-8"/>
          <w:w w:val="105"/>
        </w:rPr>
        <w:t xml:space="preserve"> </w:t>
      </w:r>
      <w:r>
        <w:rPr>
          <w:w w:val="105"/>
        </w:rPr>
        <w:t>however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major</w:t>
      </w:r>
      <w:r>
        <w:rPr>
          <w:spacing w:val="-8"/>
          <w:w w:val="105"/>
        </w:rPr>
        <w:t xml:space="preserve"> </w:t>
      </w:r>
      <w:r>
        <w:rPr>
          <w:w w:val="105"/>
        </w:rPr>
        <w:t>trust</w:t>
      </w:r>
      <w:r>
        <w:rPr>
          <w:spacing w:val="-8"/>
          <w:w w:val="105"/>
        </w:rPr>
        <w:t xml:space="preserve"> </w:t>
      </w:r>
      <w:r>
        <w:rPr>
          <w:w w:val="105"/>
        </w:rPr>
        <w:t>challenges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inhibit</w:t>
      </w:r>
      <w:r>
        <w:rPr>
          <w:spacing w:val="-8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shopping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w w:val="105"/>
        </w:rPr>
        <w:t>Nigeria.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200" w:after="0" w:line="240" w:lineRule="auto"/>
        <w:ind w:left="1320" w:right="0" w:hanging="371"/>
        <w:jc w:val="left"/>
      </w:pPr>
      <w:r>
        <w:t>Low</w:t>
      </w:r>
      <w:r>
        <w:rPr>
          <w:spacing w:val="18"/>
        </w:rPr>
        <w:t xml:space="preserve"> </w:t>
      </w:r>
      <w:r>
        <w:t>Human</w:t>
      </w:r>
      <w:r>
        <w:rPr>
          <w:spacing w:val="19"/>
        </w:rPr>
        <w:t xml:space="preserve"> </w:t>
      </w:r>
      <w:r>
        <w:t>Capacity</w:t>
      </w:r>
    </w:p>
    <w:p>
      <w:pPr>
        <w:pStyle w:val="6"/>
        <w:spacing w:before="2"/>
        <w:rPr>
          <w:b/>
          <w:sz w:val="42"/>
        </w:rPr>
      </w:pPr>
    </w:p>
    <w:p>
      <w:pPr>
        <w:pStyle w:val="6"/>
        <w:spacing w:line="491" w:lineRule="auto"/>
        <w:ind w:left="580" w:right="1190"/>
        <w:jc w:val="both"/>
      </w:pPr>
      <w:r>
        <w:rPr>
          <w:w w:val="105"/>
        </w:rPr>
        <w:t>Low</w:t>
      </w:r>
      <w:r>
        <w:rPr>
          <w:spacing w:val="-3"/>
          <w:w w:val="105"/>
        </w:rPr>
        <w:t xml:space="preserve"> </w:t>
      </w:r>
      <w:r>
        <w:rPr>
          <w:w w:val="105"/>
        </w:rPr>
        <w:t>human</w:t>
      </w:r>
      <w:r>
        <w:rPr>
          <w:spacing w:val="-2"/>
          <w:w w:val="105"/>
        </w:rPr>
        <w:t xml:space="preserve"> </w:t>
      </w:r>
      <w:r>
        <w:rPr>
          <w:w w:val="105"/>
        </w:rPr>
        <w:t>capacity</w:t>
      </w:r>
      <w:r>
        <w:rPr>
          <w:spacing w:val="-2"/>
          <w:w w:val="105"/>
        </w:rPr>
        <w:t xml:space="preserve"> </w:t>
      </w:r>
      <w:r>
        <w:rPr>
          <w:w w:val="105"/>
        </w:rPr>
        <w:t>has</w:t>
      </w:r>
      <w:r>
        <w:rPr>
          <w:spacing w:val="-2"/>
          <w:w w:val="105"/>
        </w:rPr>
        <w:t xml:space="preserve"> </w:t>
      </w:r>
      <w:r>
        <w:rPr>
          <w:w w:val="105"/>
        </w:rPr>
        <w:t>always</w:t>
      </w:r>
      <w:r>
        <w:rPr>
          <w:spacing w:val="3"/>
          <w:w w:val="105"/>
        </w:rPr>
        <w:t xml:space="preserve"> </w:t>
      </w:r>
      <w:r>
        <w:rPr>
          <w:w w:val="105"/>
        </w:rPr>
        <w:t>been</w:t>
      </w:r>
      <w:r>
        <w:rPr>
          <w:spacing w:val="-1"/>
          <w:w w:val="105"/>
        </w:rPr>
        <w:t xml:space="preserve"> </w:t>
      </w:r>
      <w:r>
        <w:rPr>
          <w:w w:val="105"/>
        </w:rPr>
        <w:t>identified</w:t>
      </w:r>
      <w:r>
        <w:rPr>
          <w:spacing w:val="-7"/>
          <w:w w:val="105"/>
        </w:rPr>
        <w:t xml:space="preserve"> </w:t>
      </w:r>
      <w:r>
        <w:rPr>
          <w:w w:val="105"/>
        </w:rPr>
        <w:t>as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-2"/>
          <w:w w:val="105"/>
        </w:rPr>
        <w:t xml:space="preserve"> </w:t>
      </w:r>
      <w:r>
        <w:rPr>
          <w:w w:val="105"/>
        </w:rPr>
        <w:t>key</w:t>
      </w:r>
      <w:r>
        <w:rPr>
          <w:spacing w:val="-2"/>
          <w:w w:val="105"/>
        </w:rPr>
        <w:t xml:space="preserve"> </w:t>
      </w:r>
      <w:r>
        <w:rPr>
          <w:w w:val="105"/>
        </w:rPr>
        <w:t>limiting</w:t>
      </w:r>
      <w:r>
        <w:rPr>
          <w:spacing w:val="-2"/>
          <w:w w:val="105"/>
        </w:rPr>
        <w:t xml:space="preserve"> </w:t>
      </w:r>
      <w:r>
        <w:rPr>
          <w:w w:val="105"/>
        </w:rPr>
        <w:t>factor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3"/>
          <w:w w:val="105"/>
        </w:rPr>
        <w:t xml:space="preserve"> </w:t>
      </w:r>
      <w:r>
        <w:rPr>
          <w:w w:val="105"/>
        </w:rPr>
        <w:t>growth</w:t>
      </w:r>
      <w:r>
        <w:rPr>
          <w:spacing w:val="-1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Nigerian</w:t>
      </w:r>
      <w:r>
        <w:rPr>
          <w:spacing w:val="-4"/>
          <w:w w:val="105"/>
        </w:rPr>
        <w:t xml:space="preserve"> </w:t>
      </w:r>
      <w:r>
        <w:rPr>
          <w:w w:val="105"/>
        </w:rPr>
        <w:t>economy.</w:t>
      </w:r>
      <w:r>
        <w:rPr>
          <w:spacing w:val="-10"/>
          <w:w w:val="105"/>
        </w:rPr>
        <w:t xml:space="preserve"> </w:t>
      </w:r>
      <w:r>
        <w:rPr>
          <w:w w:val="105"/>
        </w:rPr>
        <w:t>Education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learning</w:t>
      </w:r>
      <w:r>
        <w:rPr>
          <w:spacing w:val="-9"/>
          <w:w w:val="105"/>
        </w:rPr>
        <w:t xml:space="preserve"> </w:t>
      </w:r>
      <w:r>
        <w:rPr>
          <w:w w:val="105"/>
        </w:rPr>
        <w:t>infrastructure</w:t>
      </w:r>
      <w:r>
        <w:rPr>
          <w:spacing w:val="-4"/>
          <w:w w:val="105"/>
        </w:rPr>
        <w:t xml:space="preserve"> </w:t>
      </w:r>
      <w:r>
        <w:rPr>
          <w:w w:val="105"/>
        </w:rPr>
        <w:t>are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state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decay</w:t>
      </w:r>
      <w:r>
        <w:rPr>
          <w:spacing w:val="-5"/>
          <w:w w:val="105"/>
        </w:rPr>
        <w:t xml:space="preserve"> </w:t>
      </w:r>
      <w:r>
        <w:rPr>
          <w:w w:val="105"/>
        </w:rPr>
        <w:t>like</w:t>
      </w:r>
      <w:r>
        <w:rPr>
          <w:spacing w:val="-9"/>
          <w:w w:val="105"/>
        </w:rPr>
        <w:t xml:space="preserve"> </w:t>
      </w:r>
      <w:r>
        <w:rPr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w w:val="105"/>
        </w:rPr>
        <w:t>other</w:t>
      </w:r>
      <w:r>
        <w:rPr>
          <w:spacing w:val="-60"/>
          <w:w w:val="105"/>
        </w:rPr>
        <w:t xml:space="preserve"> </w:t>
      </w:r>
      <w:r>
        <w:rPr>
          <w:w w:val="105"/>
        </w:rPr>
        <w:t>infrastructure</w:t>
      </w:r>
      <w:r>
        <w:rPr>
          <w:spacing w:val="-16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country,</w:t>
      </w:r>
      <w:r>
        <w:rPr>
          <w:spacing w:val="-12"/>
          <w:w w:val="105"/>
        </w:rPr>
        <w:t xml:space="preserve"> </w:t>
      </w:r>
      <w:r>
        <w:rPr>
          <w:w w:val="105"/>
        </w:rPr>
        <w:t>leading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6"/>
          <w:w w:val="105"/>
        </w:rPr>
        <w:t xml:space="preserve"> </w:t>
      </w:r>
      <w:r>
        <w:rPr>
          <w:w w:val="105"/>
        </w:rPr>
        <w:t>low</w:t>
      </w:r>
      <w:r>
        <w:rPr>
          <w:spacing w:val="-11"/>
          <w:w w:val="105"/>
        </w:rPr>
        <w:t xml:space="preserve"> </w:t>
      </w:r>
      <w:r>
        <w:rPr>
          <w:w w:val="105"/>
        </w:rPr>
        <w:t>human</w:t>
      </w:r>
      <w:r>
        <w:rPr>
          <w:spacing w:val="-16"/>
          <w:w w:val="105"/>
        </w:rPr>
        <w:t xml:space="preserve"> </w:t>
      </w:r>
      <w:r>
        <w:rPr>
          <w:w w:val="105"/>
        </w:rPr>
        <w:t>capacity.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5"/>
          <w:w w:val="105"/>
        </w:rPr>
        <w:t xml:space="preserve"> </w:t>
      </w:r>
      <w:r>
        <w:rPr>
          <w:w w:val="105"/>
        </w:rPr>
        <w:t>addition,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shopping</w:t>
      </w:r>
      <w:r>
        <w:rPr>
          <w:spacing w:val="-15"/>
          <w:w w:val="105"/>
        </w:rPr>
        <w:t xml:space="preserve"> </w:t>
      </w:r>
      <w:r>
        <w:rPr>
          <w:w w:val="105"/>
        </w:rPr>
        <w:t>and</w:t>
      </w:r>
      <w:r>
        <w:rPr>
          <w:spacing w:val="-61"/>
          <w:w w:val="105"/>
        </w:rPr>
        <w:t xml:space="preserve"> </w:t>
      </w:r>
      <w:r>
        <w:rPr>
          <w:w w:val="105"/>
        </w:rPr>
        <w:t>e-commerce are relatively new in Nigeria hence certain specialist skills may not be readily</w:t>
      </w:r>
      <w:r>
        <w:rPr>
          <w:spacing w:val="1"/>
          <w:w w:val="105"/>
        </w:rPr>
        <w:t xml:space="preserve"> </w:t>
      </w:r>
      <w:r>
        <w:rPr>
          <w:w w:val="105"/>
        </w:rPr>
        <w:t>available in Nigeria. Online stores targeting Nigeria must come prepared to handle this</w:t>
      </w:r>
      <w:r>
        <w:rPr>
          <w:spacing w:val="1"/>
          <w:w w:val="105"/>
        </w:rPr>
        <w:t xml:space="preserve"> </w:t>
      </w:r>
      <w:r>
        <w:rPr>
          <w:w w:val="105"/>
        </w:rPr>
        <w:t>challenge.</w:t>
      </w:r>
    </w:p>
    <w:p>
      <w:pPr>
        <w:pStyle w:val="2"/>
        <w:numPr>
          <w:ilvl w:val="3"/>
          <w:numId w:val="7"/>
        </w:numPr>
        <w:tabs>
          <w:tab w:val="left" w:pos="1321"/>
        </w:tabs>
        <w:spacing w:before="208" w:after="0" w:line="240" w:lineRule="auto"/>
        <w:ind w:left="1320" w:right="0" w:hanging="371"/>
        <w:jc w:val="left"/>
      </w:pPr>
      <w:r>
        <w:t>An</w:t>
      </w:r>
      <w:r>
        <w:rPr>
          <w:spacing w:val="24"/>
        </w:rPr>
        <w:t xml:space="preserve"> </w:t>
      </w:r>
      <w:r>
        <w:t>Unregulated</w:t>
      </w:r>
      <w:r>
        <w:rPr>
          <w:spacing w:val="25"/>
        </w:rPr>
        <w:t xml:space="preserve"> </w:t>
      </w:r>
      <w:r>
        <w:t>Marketplace</w:t>
      </w:r>
    </w:p>
    <w:p>
      <w:pPr>
        <w:pStyle w:val="6"/>
        <w:spacing w:before="2"/>
        <w:rPr>
          <w:b/>
          <w:sz w:val="41"/>
        </w:rPr>
      </w:pPr>
    </w:p>
    <w:p>
      <w:pPr>
        <w:pStyle w:val="6"/>
        <w:spacing w:line="491" w:lineRule="auto"/>
        <w:ind w:left="580" w:right="1193"/>
        <w:jc w:val="both"/>
      </w:pPr>
      <w:r>
        <w:rPr>
          <w:w w:val="105"/>
        </w:rPr>
        <w:t>Nigeria is a largely unregulated market. Anyone can buy and sell anything in Nigeria;</w:t>
      </w:r>
      <w:r>
        <w:rPr>
          <w:spacing w:val="1"/>
          <w:w w:val="105"/>
        </w:rPr>
        <w:t xml:space="preserve"> </w:t>
      </w:r>
      <w:r>
        <w:rPr>
          <w:w w:val="105"/>
        </w:rPr>
        <w:t>adulterated, fake, banned, and new products. Although there are laws or appear to be laws,</w:t>
      </w:r>
      <w:r>
        <w:rPr>
          <w:spacing w:val="1"/>
          <w:w w:val="105"/>
        </w:rPr>
        <w:t xml:space="preserve"> </w:t>
      </w:r>
      <w:r>
        <w:rPr>
          <w:w w:val="105"/>
        </w:rPr>
        <w:t>these laws are hardly enforced because agencies saddled with the regulation of goods and</w:t>
      </w:r>
      <w:r>
        <w:rPr>
          <w:spacing w:val="1"/>
          <w:w w:val="105"/>
        </w:rPr>
        <w:t xml:space="preserve"> </w:t>
      </w:r>
      <w:r>
        <w:rPr>
          <w:w w:val="105"/>
        </w:rPr>
        <w:t>services are either understaffed, underfunded, or just plain corrupt. In addition, there are</w:t>
      </w:r>
      <w:r>
        <w:rPr>
          <w:spacing w:val="1"/>
          <w:w w:val="105"/>
        </w:rPr>
        <w:t xml:space="preserve"> </w:t>
      </w:r>
      <w:r>
        <w:rPr>
          <w:w w:val="105"/>
        </w:rPr>
        <w:t>currently</w:t>
      </w:r>
      <w:r>
        <w:rPr>
          <w:spacing w:val="-7"/>
          <w:w w:val="105"/>
        </w:rPr>
        <w:t xml:space="preserve"> </w:t>
      </w:r>
      <w:r>
        <w:rPr>
          <w:w w:val="105"/>
        </w:rPr>
        <w:t>little</w:t>
      </w:r>
      <w:r>
        <w:rPr>
          <w:spacing w:val="-6"/>
          <w:w w:val="105"/>
        </w:rPr>
        <w:t xml:space="preserve"> </w:t>
      </w:r>
      <w:r>
        <w:rPr>
          <w:w w:val="105"/>
        </w:rPr>
        <w:t>or</w:t>
      </w:r>
      <w:r>
        <w:rPr>
          <w:spacing w:val="-6"/>
          <w:w w:val="105"/>
        </w:rPr>
        <w:t xml:space="preserve"> </w:t>
      </w:r>
      <w:r>
        <w:rPr>
          <w:w w:val="105"/>
        </w:rPr>
        <w:t>no</w:t>
      </w:r>
      <w:r>
        <w:rPr>
          <w:spacing w:val="-11"/>
          <w:w w:val="105"/>
        </w:rPr>
        <w:t xml:space="preserve"> </w:t>
      </w:r>
      <w:r>
        <w:rPr>
          <w:w w:val="105"/>
        </w:rPr>
        <w:t>laws</w:t>
      </w:r>
      <w:r>
        <w:rPr>
          <w:spacing w:val="-5"/>
          <w:w w:val="105"/>
        </w:rPr>
        <w:t xml:space="preserve"> </w:t>
      </w:r>
      <w:r>
        <w:rPr>
          <w:w w:val="105"/>
        </w:rPr>
        <w:t>regulating</w:t>
      </w:r>
      <w:r>
        <w:rPr>
          <w:spacing w:val="-7"/>
          <w:w w:val="105"/>
        </w:rPr>
        <w:t xml:space="preserve"> </w:t>
      </w:r>
      <w:r>
        <w:rPr>
          <w:w w:val="105"/>
        </w:rPr>
        <w:t>online</w:t>
      </w:r>
      <w:r>
        <w:rPr>
          <w:spacing w:val="-1"/>
          <w:w w:val="105"/>
        </w:rPr>
        <w:t xml:space="preserve"> </w:t>
      </w:r>
      <w:r>
        <w:rPr>
          <w:w w:val="105"/>
        </w:rPr>
        <w:t>transactions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Nigeria,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this</w:t>
      </w:r>
      <w:r>
        <w:rPr>
          <w:spacing w:val="-7"/>
          <w:w w:val="105"/>
        </w:rPr>
        <w:t xml:space="preserve"> </w:t>
      </w:r>
      <w:r>
        <w:rPr>
          <w:w w:val="105"/>
        </w:rPr>
        <w:t>makes</w:t>
      </w:r>
      <w:r>
        <w:rPr>
          <w:spacing w:val="-6"/>
          <w:w w:val="105"/>
        </w:rPr>
        <w:t xml:space="preserve"> </w:t>
      </w:r>
      <w:r>
        <w:rPr>
          <w:w w:val="105"/>
        </w:rPr>
        <w:t>consumer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29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2"/>
        <w:jc w:val="both"/>
      </w:pPr>
      <w:r>
        <w:rPr>
          <w:w w:val="105"/>
        </w:rPr>
        <w:t>protection difficult. Building a reputable online store in Nigeria will no doubt pose a lot of</w:t>
      </w:r>
      <w:r>
        <w:rPr>
          <w:spacing w:val="1"/>
          <w:w w:val="105"/>
        </w:rPr>
        <w:t xml:space="preserve"> </w:t>
      </w:r>
      <w:r>
        <w:rPr>
          <w:w w:val="105"/>
        </w:rPr>
        <w:t>challenge.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08" w:after="0" w:line="240" w:lineRule="auto"/>
        <w:ind w:left="1320" w:right="0" w:hanging="741"/>
        <w:jc w:val="left"/>
      </w:pPr>
      <w:bookmarkStart w:id="15" w:name="_TOC_250023"/>
      <w:r>
        <w:t>Benefits</w:t>
      </w:r>
      <w:r>
        <w:rPr>
          <w:spacing w:val="18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Online</w:t>
      </w:r>
      <w:r>
        <w:rPr>
          <w:spacing w:val="18"/>
        </w:rPr>
        <w:t xml:space="preserve"> </w:t>
      </w:r>
      <w:bookmarkEnd w:id="15"/>
      <w:r>
        <w:t>Shopping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2"/>
        <w:jc w:val="both"/>
      </w:pP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major</w:t>
      </w:r>
      <w:r>
        <w:rPr>
          <w:spacing w:val="1"/>
          <w:w w:val="105"/>
        </w:rPr>
        <w:t xml:space="preserve"> </w:t>
      </w:r>
      <w:r>
        <w:rPr>
          <w:w w:val="105"/>
        </w:rPr>
        <w:t>benefit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shopping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incomparable</w:t>
      </w:r>
      <w:r>
        <w:rPr>
          <w:spacing w:val="1"/>
          <w:w w:val="105"/>
        </w:rPr>
        <w:t xml:space="preserve"> </w:t>
      </w:r>
      <w:r>
        <w:rPr>
          <w:w w:val="105"/>
        </w:rPr>
        <w:t>convenience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bequeaths</w:t>
      </w:r>
      <w:r>
        <w:rPr>
          <w:spacing w:val="1"/>
          <w:w w:val="105"/>
        </w:rPr>
        <w:t xml:space="preserve"> </w:t>
      </w:r>
      <w:r>
        <w:rPr>
          <w:w w:val="105"/>
        </w:rPr>
        <w:t>consumers with. Business is done twenty four hours (24/7).Traditional offline shopping</w:t>
      </w:r>
      <w:r>
        <w:rPr>
          <w:spacing w:val="1"/>
          <w:w w:val="105"/>
        </w:rPr>
        <w:t xml:space="preserve"> </w:t>
      </w:r>
      <w:r>
        <w:rPr>
          <w:w w:val="105"/>
        </w:rPr>
        <w:t>leaves consumer with a lot of discomfort such as: poor parking spaces, movement from one</w:t>
      </w:r>
      <w:r>
        <w:rPr>
          <w:spacing w:val="-60"/>
          <w:w w:val="105"/>
        </w:rPr>
        <w:t xml:space="preserve"> </w:t>
      </w:r>
      <w:r>
        <w:rPr>
          <w:w w:val="105"/>
        </w:rPr>
        <w:t>isle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another</w:t>
      </w:r>
      <w:r>
        <w:rPr>
          <w:spacing w:val="1"/>
          <w:w w:val="105"/>
        </w:rPr>
        <w:t xml:space="preserve"> </w:t>
      </w:r>
      <w:r>
        <w:rPr>
          <w:w w:val="105"/>
        </w:rPr>
        <w:t>searching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picking</w:t>
      </w:r>
      <w:r>
        <w:rPr>
          <w:spacing w:val="1"/>
          <w:w w:val="105"/>
        </w:rPr>
        <w:t xml:space="preserve"> </w:t>
      </w:r>
      <w:r>
        <w:rPr>
          <w:w w:val="105"/>
        </w:rPr>
        <w:t>goods,</w:t>
      </w:r>
      <w:r>
        <w:rPr>
          <w:spacing w:val="1"/>
          <w:w w:val="105"/>
        </w:rPr>
        <w:t xml:space="preserve"> </w:t>
      </w:r>
      <w:r>
        <w:rPr>
          <w:w w:val="105"/>
        </w:rPr>
        <w:t>delays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checkouts</w:t>
      </w:r>
      <w:r>
        <w:rPr>
          <w:spacing w:val="1"/>
          <w:w w:val="105"/>
        </w:rPr>
        <w:t xml:space="preserve"> </w:t>
      </w:r>
      <w:r>
        <w:rPr>
          <w:w w:val="105"/>
        </w:rPr>
        <w:t>communications,</w:t>
      </w:r>
      <w:r>
        <w:rPr>
          <w:spacing w:val="1"/>
          <w:w w:val="105"/>
        </w:rPr>
        <w:t xml:space="preserve"> </w:t>
      </w:r>
      <w:r>
        <w:rPr>
          <w:w w:val="105"/>
        </w:rPr>
        <w:t>salespeople’s embarrassments, time and fatigue, jostling through people and losing money</w:t>
      </w:r>
      <w:r>
        <w:rPr>
          <w:spacing w:val="1"/>
          <w:w w:val="105"/>
        </w:rPr>
        <w:t xml:space="preserve"> </w:t>
      </w:r>
      <w:r>
        <w:rPr>
          <w:w w:val="105"/>
        </w:rPr>
        <w:t>due to store traffic, limited shopping hours etc. The appeal of online shopping is enormous.</w:t>
      </w:r>
      <w:r>
        <w:rPr>
          <w:spacing w:val="1"/>
          <w:w w:val="105"/>
        </w:rPr>
        <w:t xml:space="preserve"> </w:t>
      </w:r>
      <w:r>
        <w:rPr>
          <w:w w:val="105"/>
        </w:rPr>
        <w:t>Comparably, online shopping is absolutely free from the hustle and bustle of bricks and</w:t>
      </w:r>
      <w:r>
        <w:rPr>
          <w:spacing w:val="1"/>
          <w:w w:val="105"/>
        </w:rPr>
        <w:t xml:space="preserve"> </w:t>
      </w:r>
      <w:r>
        <w:rPr>
          <w:w w:val="105"/>
        </w:rPr>
        <w:t>mortar. A consumer stays at home or even outside home to just punch the keys of his</w:t>
      </w:r>
      <w:r>
        <w:rPr>
          <w:spacing w:val="1"/>
          <w:w w:val="105"/>
        </w:rPr>
        <w:t xml:space="preserve"> </w:t>
      </w:r>
      <w:r>
        <w:rPr>
          <w:w w:val="105"/>
        </w:rPr>
        <w:t>computer</w:t>
      </w:r>
      <w:r>
        <w:rPr>
          <w:spacing w:val="-8"/>
          <w:w w:val="105"/>
        </w:rPr>
        <w:t xml:space="preserve"> </w:t>
      </w:r>
      <w:r>
        <w:rPr>
          <w:w w:val="105"/>
        </w:rPr>
        <w:t>(laptop,</w:t>
      </w:r>
      <w:r>
        <w:rPr>
          <w:spacing w:val="-7"/>
          <w:w w:val="105"/>
        </w:rPr>
        <w:t xml:space="preserve"> </w:t>
      </w:r>
      <w:r>
        <w:rPr>
          <w:w w:val="105"/>
        </w:rPr>
        <w:t>palmtop,</w:t>
      </w:r>
      <w:r>
        <w:rPr>
          <w:spacing w:val="-8"/>
          <w:w w:val="105"/>
        </w:rPr>
        <w:t xml:space="preserve"> </w:t>
      </w:r>
      <w:r>
        <w:rPr>
          <w:w w:val="105"/>
        </w:rPr>
        <w:t>iPod,</w:t>
      </w:r>
      <w:r>
        <w:rPr>
          <w:spacing w:val="-7"/>
          <w:w w:val="105"/>
        </w:rPr>
        <w:t xml:space="preserve"> </w:t>
      </w:r>
      <w:r>
        <w:rPr>
          <w:w w:val="105"/>
        </w:rPr>
        <w:t>tablet),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7"/>
          <w:w w:val="105"/>
        </w:rPr>
        <w:t xml:space="preserve"> </w:t>
      </w:r>
      <w:r>
        <w:rPr>
          <w:w w:val="105"/>
        </w:rPr>
        <w:t>cell</w:t>
      </w:r>
      <w:r>
        <w:rPr>
          <w:spacing w:val="-8"/>
          <w:w w:val="105"/>
        </w:rPr>
        <w:t xml:space="preserve"> </w:t>
      </w:r>
      <w:r>
        <w:rPr>
          <w:w w:val="105"/>
        </w:rPr>
        <w:t>phone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w w:val="105"/>
        </w:rPr>
        <w:t>conduct</w:t>
      </w:r>
      <w:r>
        <w:rPr>
          <w:spacing w:val="-7"/>
          <w:w w:val="105"/>
        </w:rPr>
        <w:t xml:space="preserve"> </w:t>
      </w:r>
      <w:r>
        <w:rPr>
          <w:w w:val="105"/>
        </w:rPr>
        <w:t>his</w:t>
      </w:r>
      <w:r>
        <w:rPr>
          <w:spacing w:val="-8"/>
          <w:w w:val="105"/>
        </w:rPr>
        <w:t xml:space="preserve"> </w:t>
      </w:r>
      <w:r>
        <w:rPr>
          <w:w w:val="105"/>
        </w:rPr>
        <w:t>transactions.</w:t>
      </w:r>
    </w:p>
    <w:p>
      <w:pPr>
        <w:pStyle w:val="6"/>
        <w:spacing w:before="9"/>
        <w:rPr>
          <w:sz w:val="18"/>
        </w:rPr>
      </w:pPr>
    </w:p>
    <w:p>
      <w:pPr>
        <w:pStyle w:val="6"/>
        <w:spacing w:before="1" w:line="491" w:lineRule="auto"/>
        <w:ind w:left="580" w:right="1193"/>
        <w:jc w:val="both"/>
      </w:pPr>
      <w:r>
        <w:rPr>
          <w:w w:val="105"/>
        </w:rPr>
        <w:t>Consequently, a consumer do not risk the movement of bashing his car, delay in traffic jam,</w:t>
      </w:r>
      <w:r>
        <w:rPr>
          <w:spacing w:val="-61"/>
          <w:w w:val="105"/>
        </w:rPr>
        <w:t xml:space="preserve"> </w:t>
      </w:r>
      <w:r>
        <w:rPr>
          <w:w w:val="105"/>
        </w:rPr>
        <w:t>fatigue, but carefully and conveniently selects from thousands of products, compares prices</w:t>
      </w:r>
      <w:r>
        <w:rPr>
          <w:spacing w:val="-60"/>
          <w:w w:val="105"/>
        </w:rPr>
        <w:t xml:space="preserve"> </w:t>
      </w:r>
      <w:r>
        <w:rPr>
          <w:w w:val="105"/>
        </w:rPr>
        <w:t>with</w:t>
      </w:r>
      <w:r>
        <w:rPr>
          <w:spacing w:val="-13"/>
          <w:w w:val="105"/>
        </w:rPr>
        <w:t xml:space="preserve"> </w:t>
      </w:r>
      <w:r>
        <w:rPr>
          <w:w w:val="105"/>
        </w:rPr>
        <w:t>other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8"/>
          <w:w w:val="105"/>
        </w:rPr>
        <w:t xml:space="preserve"> </w:t>
      </w:r>
      <w:r>
        <w:rPr>
          <w:w w:val="105"/>
        </w:rPr>
        <w:t>shops,</w:t>
      </w:r>
      <w:r>
        <w:rPr>
          <w:spacing w:val="-12"/>
          <w:w w:val="105"/>
        </w:rPr>
        <w:t xml:space="preserve"> </w:t>
      </w:r>
      <w:r>
        <w:rPr>
          <w:w w:val="105"/>
        </w:rPr>
        <w:t>places</w:t>
      </w:r>
      <w:r>
        <w:rPr>
          <w:spacing w:val="-8"/>
          <w:w w:val="105"/>
        </w:rPr>
        <w:t xml:space="preserve"> </w:t>
      </w:r>
      <w:r>
        <w:rPr>
          <w:w w:val="105"/>
        </w:rPr>
        <w:t>order,</w:t>
      </w:r>
      <w:r>
        <w:rPr>
          <w:spacing w:val="-12"/>
          <w:w w:val="105"/>
        </w:rPr>
        <w:t xml:space="preserve"> </w:t>
      </w:r>
      <w:r>
        <w:rPr>
          <w:w w:val="105"/>
        </w:rPr>
        <w:t>pays</w:t>
      </w:r>
      <w:r>
        <w:rPr>
          <w:spacing w:val="-12"/>
          <w:w w:val="105"/>
        </w:rPr>
        <w:t xml:space="preserve"> </w:t>
      </w:r>
      <w:r>
        <w:rPr>
          <w:w w:val="105"/>
        </w:rPr>
        <w:t>for</w:t>
      </w:r>
      <w:r>
        <w:rPr>
          <w:spacing w:val="-8"/>
          <w:w w:val="105"/>
        </w:rPr>
        <w:t xml:space="preserve"> </w:t>
      </w:r>
      <w:r>
        <w:rPr>
          <w:w w:val="105"/>
        </w:rPr>
        <w:t>it</w:t>
      </w:r>
      <w:r>
        <w:rPr>
          <w:spacing w:val="-13"/>
          <w:w w:val="105"/>
        </w:rPr>
        <w:t xml:space="preserve"> </w:t>
      </w:r>
      <w:r>
        <w:rPr>
          <w:w w:val="105"/>
        </w:rPr>
        <w:t>with</w:t>
      </w:r>
      <w:r>
        <w:rPr>
          <w:spacing w:val="-12"/>
          <w:w w:val="105"/>
        </w:rPr>
        <w:t xml:space="preserve"> </w:t>
      </w:r>
      <w:r>
        <w:rPr>
          <w:w w:val="105"/>
        </w:rPr>
        <w:t>credit</w:t>
      </w:r>
      <w:r>
        <w:rPr>
          <w:spacing w:val="-8"/>
          <w:w w:val="105"/>
        </w:rPr>
        <w:t xml:space="preserve"> </w:t>
      </w:r>
      <w:r>
        <w:rPr>
          <w:w w:val="105"/>
        </w:rPr>
        <w:t>card,</w:t>
      </w:r>
      <w:r>
        <w:rPr>
          <w:spacing w:val="-8"/>
          <w:w w:val="105"/>
        </w:rPr>
        <w:t xml:space="preserve"> </w:t>
      </w:r>
      <w:r>
        <w:rPr>
          <w:w w:val="105"/>
        </w:rPr>
        <w:t>debit</w:t>
      </w:r>
      <w:r>
        <w:rPr>
          <w:spacing w:val="-12"/>
          <w:w w:val="105"/>
        </w:rPr>
        <w:t xml:space="preserve"> </w:t>
      </w:r>
      <w:r>
        <w:rPr>
          <w:w w:val="105"/>
        </w:rPr>
        <w:t>card,</w:t>
      </w:r>
      <w:r>
        <w:rPr>
          <w:spacing w:val="-12"/>
          <w:w w:val="105"/>
        </w:rPr>
        <w:t xml:space="preserve"> </w:t>
      </w:r>
      <w:r>
        <w:rPr>
          <w:w w:val="105"/>
        </w:rPr>
        <w:t>ATM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12"/>
          <w:w w:val="105"/>
        </w:rPr>
        <w:t xml:space="preserve"> </w:t>
      </w:r>
      <w:r>
        <w:rPr>
          <w:w w:val="105"/>
        </w:rPr>
        <w:t>other</w:t>
      </w:r>
      <w:r>
        <w:rPr>
          <w:spacing w:val="-8"/>
          <w:w w:val="105"/>
        </w:rPr>
        <w:t xml:space="preserve"> </w:t>
      </w:r>
      <w:r>
        <w:rPr>
          <w:w w:val="105"/>
        </w:rPr>
        <w:t>e-</w:t>
      </w:r>
      <w:r>
        <w:rPr>
          <w:spacing w:val="-61"/>
          <w:w w:val="105"/>
        </w:rPr>
        <w:t xml:space="preserve"> </w:t>
      </w:r>
      <w:r>
        <w:t>payment available, and finally receives delivery at his door step. Another important benefit of</w:t>
      </w:r>
      <w:r>
        <w:rPr>
          <w:spacing w:val="1"/>
        </w:rPr>
        <w:t xml:space="preserve"> </w:t>
      </w:r>
      <w:r>
        <w:rPr>
          <w:w w:val="105"/>
        </w:rPr>
        <w:t>online</w:t>
      </w:r>
      <w:r>
        <w:rPr>
          <w:spacing w:val="-16"/>
          <w:w w:val="105"/>
        </w:rPr>
        <w:t xml:space="preserve"> </w:t>
      </w:r>
      <w:r>
        <w:rPr>
          <w:w w:val="105"/>
        </w:rPr>
        <w:t>shopping</w:t>
      </w:r>
      <w:r>
        <w:rPr>
          <w:spacing w:val="-12"/>
          <w:w w:val="105"/>
        </w:rPr>
        <w:t xml:space="preserve"> </w:t>
      </w:r>
      <w:r>
        <w:rPr>
          <w:w w:val="105"/>
        </w:rPr>
        <w:t>is</w:t>
      </w:r>
      <w:r>
        <w:rPr>
          <w:spacing w:val="-16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feedback</w:t>
      </w:r>
      <w:r>
        <w:rPr>
          <w:spacing w:val="-16"/>
          <w:w w:val="105"/>
        </w:rPr>
        <w:t xml:space="preserve"> </w:t>
      </w:r>
      <w:r>
        <w:rPr>
          <w:w w:val="105"/>
        </w:rPr>
        <w:t>approach</w:t>
      </w:r>
      <w:r>
        <w:rPr>
          <w:spacing w:val="-12"/>
          <w:w w:val="105"/>
        </w:rPr>
        <w:t xml:space="preserve"> </w:t>
      </w:r>
      <w:r>
        <w:rPr>
          <w:w w:val="105"/>
        </w:rPr>
        <w:t>involved.</w:t>
      </w:r>
      <w:r>
        <w:rPr>
          <w:spacing w:val="-11"/>
          <w:w w:val="105"/>
        </w:rPr>
        <w:t xml:space="preserve"> </w:t>
      </w:r>
      <w:r>
        <w:rPr>
          <w:w w:val="105"/>
        </w:rPr>
        <w:t>Sellers</w:t>
      </w:r>
      <w:r>
        <w:rPr>
          <w:spacing w:val="-16"/>
          <w:w w:val="105"/>
        </w:rPr>
        <w:t xml:space="preserve"> </w:t>
      </w:r>
      <w:r>
        <w:rPr>
          <w:w w:val="105"/>
        </w:rPr>
        <w:t>operate</w:t>
      </w:r>
      <w:r>
        <w:rPr>
          <w:spacing w:val="-12"/>
          <w:w w:val="105"/>
        </w:rPr>
        <w:t xml:space="preserve"> </w:t>
      </w:r>
      <w:r>
        <w:rPr>
          <w:w w:val="105"/>
        </w:rPr>
        <w:t>a</w:t>
      </w:r>
      <w:r>
        <w:rPr>
          <w:spacing w:val="-16"/>
          <w:w w:val="105"/>
        </w:rPr>
        <w:t xml:space="preserve"> </w:t>
      </w:r>
      <w:r>
        <w:rPr>
          <w:w w:val="105"/>
        </w:rPr>
        <w:t>question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w w:val="105"/>
        </w:rPr>
        <w:t>answer</w:t>
      </w:r>
      <w:r>
        <w:rPr>
          <w:spacing w:val="-16"/>
          <w:w w:val="105"/>
        </w:rPr>
        <w:t xml:space="preserve"> </w:t>
      </w:r>
      <w:r>
        <w:rPr>
          <w:w w:val="105"/>
        </w:rPr>
        <w:t>(Q/</w:t>
      </w:r>
      <w:r>
        <w:rPr>
          <w:spacing w:val="-60"/>
          <w:w w:val="105"/>
        </w:rPr>
        <w:t xml:space="preserve"> </w:t>
      </w:r>
      <w:r>
        <w:rPr>
          <w:w w:val="105"/>
        </w:rPr>
        <w:t>A)</w:t>
      </w:r>
      <w:r>
        <w:rPr>
          <w:spacing w:val="-7"/>
          <w:w w:val="105"/>
        </w:rPr>
        <w:t xml:space="preserve"> </w:t>
      </w:r>
      <w:r>
        <w:rPr>
          <w:w w:val="105"/>
        </w:rPr>
        <w:t>section</w:t>
      </w:r>
      <w:r>
        <w:rPr>
          <w:spacing w:val="-7"/>
          <w:w w:val="105"/>
        </w:rPr>
        <w:t xml:space="preserve"> </w:t>
      </w:r>
      <w:r>
        <w:rPr>
          <w:w w:val="105"/>
        </w:rPr>
        <w:t>through</w:t>
      </w:r>
      <w:r>
        <w:rPr>
          <w:spacing w:val="-2"/>
          <w:w w:val="105"/>
        </w:rPr>
        <w:t xml:space="preserve"> </w:t>
      </w:r>
      <w:r>
        <w:rPr>
          <w:w w:val="105"/>
        </w:rPr>
        <w:t>twitter,</w:t>
      </w:r>
      <w:r>
        <w:rPr>
          <w:spacing w:val="-7"/>
          <w:w w:val="105"/>
        </w:rPr>
        <w:t xml:space="preserve"> </w:t>
      </w:r>
      <w:r>
        <w:rPr>
          <w:w w:val="105"/>
        </w:rPr>
        <w:t>Facebook,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other</w:t>
      </w:r>
      <w:r>
        <w:rPr>
          <w:spacing w:val="-2"/>
          <w:w w:val="105"/>
        </w:rPr>
        <w:t xml:space="preserve"> </w:t>
      </w:r>
      <w:r>
        <w:rPr>
          <w:w w:val="105"/>
        </w:rPr>
        <w:t>social</w:t>
      </w:r>
      <w:r>
        <w:rPr>
          <w:spacing w:val="-7"/>
          <w:w w:val="105"/>
        </w:rPr>
        <w:t xml:space="preserve"> </w:t>
      </w:r>
      <w:r>
        <w:rPr>
          <w:w w:val="105"/>
        </w:rPr>
        <w:t>media</w:t>
      </w:r>
      <w:r>
        <w:rPr>
          <w:spacing w:val="-5"/>
          <w:w w:val="105"/>
        </w:rPr>
        <w:t xml:space="preserve"> </w:t>
      </w:r>
      <w:r>
        <w:rPr>
          <w:w w:val="105"/>
        </w:rPr>
        <w:t>sites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exchange</w:t>
      </w:r>
      <w:r>
        <w:rPr>
          <w:spacing w:val="-7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60"/>
          <w:w w:val="105"/>
        </w:rPr>
        <w:t xml:space="preserve"> </w:t>
      </w:r>
      <w:r>
        <w:rPr>
          <w:w w:val="105"/>
        </w:rPr>
        <w:t>that</w:t>
      </w:r>
      <w:r>
        <w:rPr>
          <w:spacing w:val="-3"/>
          <w:w w:val="105"/>
        </w:rPr>
        <w:t xml:space="preserve"> </w:t>
      </w:r>
      <w:r>
        <w:rPr>
          <w:w w:val="105"/>
        </w:rPr>
        <w:t>help</w:t>
      </w:r>
      <w:r>
        <w:rPr>
          <w:spacing w:val="-3"/>
          <w:w w:val="105"/>
        </w:rPr>
        <w:t xml:space="preserve"> </w:t>
      </w:r>
      <w:r>
        <w:rPr>
          <w:w w:val="105"/>
        </w:rPr>
        <w:t>resolve</w:t>
      </w:r>
      <w:r>
        <w:rPr>
          <w:spacing w:val="-3"/>
          <w:w w:val="105"/>
        </w:rPr>
        <w:t xml:space="preserve"> </w:t>
      </w:r>
      <w:r>
        <w:rPr>
          <w:w w:val="105"/>
        </w:rPr>
        <w:t>consumer</w:t>
      </w:r>
      <w:r>
        <w:rPr>
          <w:spacing w:val="-3"/>
          <w:w w:val="105"/>
        </w:rPr>
        <w:t xml:space="preserve"> </w:t>
      </w:r>
      <w:r>
        <w:rPr>
          <w:w w:val="105"/>
        </w:rPr>
        <w:t>complaints.</w:t>
      </w:r>
    </w:p>
    <w:p>
      <w:pPr>
        <w:pStyle w:val="6"/>
        <w:spacing w:before="215" w:line="491" w:lineRule="auto"/>
        <w:ind w:left="580" w:right="1186"/>
        <w:jc w:val="both"/>
      </w:pPr>
      <w:r>
        <w:rPr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w w:val="105"/>
        </w:rPr>
        <w:t>shopping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an</w:t>
      </w:r>
      <w:r>
        <w:rPr>
          <w:spacing w:val="-9"/>
          <w:w w:val="105"/>
        </w:rPr>
        <w:t xml:space="preserve"> </w:t>
      </w:r>
      <w:r>
        <w:rPr>
          <w:w w:val="105"/>
        </w:rPr>
        <w:t>offshoot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innovation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communication</w:t>
      </w:r>
      <w:r>
        <w:rPr>
          <w:spacing w:val="-9"/>
          <w:w w:val="105"/>
        </w:rPr>
        <w:t xml:space="preserve"> </w:t>
      </w:r>
      <w:r>
        <w:rPr>
          <w:w w:val="105"/>
        </w:rPr>
        <w:t>technology.</w:t>
      </w:r>
      <w:r>
        <w:rPr>
          <w:spacing w:val="-61"/>
          <w:w w:val="105"/>
        </w:rPr>
        <w:t xml:space="preserve"> </w:t>
      </w:r>
      <w:r>
        <w:rPr>
          <w:w w:val="105"/>
        </w:rPr>
        <w:t>Because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world</w:t>
      </w:r>
      <w:r>
        <w:rPr>
          <w:spacing w:val="-9"/>
          <w:w w:val="105"/>
        </w:rPr>
        <w:t xml:space="preserve"> </w:t>
      </w:r>
      <w:r>
        <w:rPr>
          <w:w w:val="105"/>
        </w:rPr>
        <w:t>has</w:t>
      </w:r>
      <w:r>
        <w:rPr>
          <w:spacing w:val="-14"/>
          <w:w w:val="105"/>
        </w:rPr>
        <w:t xml:space="preserve"> </w:t>
      </w:r>
      <w:r>
        <w:rPr>
          <w:w w:val="105"/>
        </w:rPr>
        <w:t>become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w w:val="105"/>
        </w:rPr>
        <w:t>global</w:t>
      </w:r>
      <w:r>
        <w:rPr>
          <w:spacing w:val="-10"/>
          <w:w w:val="105"/>
        </w:rPr>
        <w:t xml:space="preserve"> </w:t>
      </w:r>
      <w:r>
        <w:rPr>
          <w:w w:val="105"/>
        </w:rPr>
        <w:t>village,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distance</w:t>
      </w:r>
      <w:r>
        <w:rPr>
          <w:spacing w:val="-10"/>
          <w:w w:val="105"/>
        </w:rPr>
        <w:t xml:space="preserve"> </w:t>
      </w:r>
      <w:r>
        <w:rPr>
          <w:w w:val="105"/>
        </w:rPr>
        <w:t>between</w:t>
      </w:r>
      <w:r>
        <w:rPr>
          <w:spacing w:val="-9"/>
          <w:w w:val="105"/>
        </w:rPr>
        <w:t xml:space="preserve"> </w:t>
      </w:r>
      <w:r>
        <w:rPr>
          <w:w w:val="105"/>
        </w:rPr>
        <w:t>New</w:t>
      </w:r>
      <w:r>
        <w:rPr>
          <w:spacing w:val="-13"/>
          <w:w w:val="105"/>
        </w:rPr>
        <w:t xml:space="preserve"> </w:t>
      </w:r>
      <w:r>
        <w:rPr>
          <w:w w:val="105"/>
        </w:rPr>
        <w:t>York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w w:val="105"/>
        </w:rPr>
        <w:t>Abuja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61"/>
          <w:w w:val="105"/>
        </w:rPr>
        <w:t xml:space="preserve"> </w:t>
      </w:r>
      <w:r>
        <w:rPr>
          <w:w w:val="105"/>
        </w:rPr>
        <w:t>less than one second. Consumers in Nigeria can conduct their shopping for US groceries in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w w:val="105"/>
        </w:rPr>
        <w:t>various</w:t>
      </w:r>
      <w:r>
        <w:rPr>
          <w:spacing w:val="-9"/>
          <w:w w:val="105"/>
        </w:rPr>
        <w:t xml:space="preserve"> </w:t>
      </w:r>
      <w:r>
        <w:rPr>
          <w:w w:val="105"/>
        </w:rPr>
        <w:t>homes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receive</w:t>
      </w:r>
      <w:r>
        <w:rPr>
          <w:spacing w:val="-4"/>
          <w:w w:val="105"/>
        </w:rPr>
        <w:t xml:space="preserve"> </w:t>
      </w:r>
      <w:r>
        <w:rPr>
          <w:w w:val="105"/>
        </w:rPr>
        <w:t>speedy</w:t>
      </w:r>
      <w:r>
        <w:rPr>
          <w:spacing w:val="-9"/>
          <w:w w:val="105"/>
        </w:rPr>
        <w:t xml:space="preserve"> </w:t>
      </w:r>
      <w:r>
        <w:rPr>
          <w:w w:val="105"/>
        </w:rPr>
        <w:t>delivery</w:t>
      </w:r>
      <w:r>
        <w:rPr>
          <w:spacing w:val="-9"/>
          <w:w w:val="105"/>
        </w:rPr>
        <w:t xml:space="preserve"> </w:t>
      </w:r>
      <w:r>
        <w:rPr>
          <w:w w:val="105"/>
        </w:rPr>
        <w:t>from</w:t>
      </w:r>
      <w:r>
        <w:rPr>
          <w:spacing w:val="-9"/>
          <w:w w:val="105"/>
        </w:rPr>
        <w:t xml:space="preserve"> </w:t>
      </w:r>
      <w:r>
        <w:rPr>
          <w:w w:val="105"/>
        </w:rPr>
        <w:t>DHL,</w:t>
      </w:r>
      <w:r>
        <w:rPr>
          <w:spacing w:val="-4"/>
          <w:w w:val="105"/>
        </w:rPr>
        <w:t xml:space="preserve"> </w:t>
      </w:r>
      <w:r>
        <w:rPr>
          <w:w w:val="105"/>
        </w:rPr>
        <w:t>UPS</w:t>
      </w:r>
      <w:r>
        <w:rPr>
          <w:spacing w:val="-9"/>
          <w:w w:val="105"/>
        </w:rPr>
        <w:t xml:space="preserve"> </w:t>
      </w:r>
      <w:r>
        <w:rPr>
          <w:w w:val="105"/>
        </w:rPr>
        <w:t>or</w:t>
      </w:r>
      <w:r>
        <w:rPr>
          <w:spacing w:val="-9"/>
          <w:w w:val="105"/>
        </w:rPr>
        <w:t xml:space="preserve"> </w:t>
      </w:r>
      <w:r>
        <w:rPr>
          <w:w w:val="105"/>
        </w:rPr>
        <w:t>Fedex.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era</w:t>
      </w:r>
      <w:r>
        <w:rPr>
          <w:spacing w:val="-9"/>
          <w:w w:val="105"/>
        </w:rPr>
        <w:t xml:space="preserve"> </w:t>
      </w:r>
      <w:r>
        <w:rPr>
          <w:w w:val="105"/>
        </w:rPr>
        <w:t>has</w:t>
      </w:r>
      <w:r>
        <w:rPr>
          <w:spacing w:val="-9"/>
          <w:w w:val="105"/>
        </w:rPr>
        <w:t xml:space="preserve"> </w:t>
      </w:r>
      <w:r>
        <w:rPr>
          <w:w w:val="105"/>
        </w:rPr>
        <w:t>gone</w:t>
      </w:r>
    </w:p>
    <w:p>
      <w:pPr>
        <w:pStyle w:val="6"/>
        <w:spacing w:before="3"/>
        <w:ind w:left="580"/>
        <w:jc w:val="both"/>
      </w:pPr>
      <w:r>
        <w:rPr>
          <w:w w:val="105"/>
        </w:rPr>
        <w:t>when</w:t>
      </w:r>
      <w:r>
        <w:rPr>
          <w:spacing w:val="3"/>
          <w:w w:val="105"/>
        </w:rPr>
        <w:t xml:space="preserve"> </w:t>
      </w:r>
      <w:r>
        <w:rPr>
          <w:w w:val="105"/>
        </w:rPr>
        <w:t>one</w:t>
      </w:r>
      <w:r>
        <w:rPr>
          <w:spacing w:val="-1"/>
          <w:w w:val="105"/>
        </w:rPr>
        <w:t xml:space="preserve"> </w:t>
      </w:r>
      <w:r>
        <w:rPr>
          <w:w w:val="105"/>
        </w:rPr>
        <w:t>has</w:t>
      </w:r>
      <w:r>
        <w:rPr>
          <w:spacing w:val="4"/>
          <w:w w:val="105"/>
        </w:rPr>
        <w:t xml:space="preserve"> </w:t>
      </w:r>
      <w:r>
        <w:rPr>
          <w:w w:val="105"/>
        </w:rPr>
        <w:t>to</w:t>
      </w:r>
      <w:r>
        <w:rPr>
          <w:spacing w:val="3"/>
          <w:w w:val="105"/>
        </w:rPr>
        <w:t xml:space="preserve"> </w:t>
      </w:r>
      <w:r>
        <w:rPr>
          <w:w w:val="105"/>
        </w:rPr>
        <w:t>travel</w:t>
      </w:r>
      <w:r>
        <w:rPr>
          <w:spacing w:val="-1"/>
          <w:w w:val="105"/>
        </w:rPr>
        <w:t xml:space="preserve"> </w:t>
      </w:r>
      <w:r>
        <w:rPr>
          <w:w w:val="105"/>
        </w:rPr>
        <w:t>overseas</w:t>
      </w:r>
      <w:r>
        <w:rPr>
          <w:spacing w:val="3"/>
          <w:w w:val="105"/>
        </w:rPr>
        <w:t xml:space="preserve"> </w:t>
      </w:r>
      <w:r>
        <w:rPr>
          <w:w w:val="105"/>
        </w:rPr>
        <w:t>simply</w:t>
      </w:r>
      <w:r>
        <w:rPr>
          <w:spacing w:val="3"/>
          <w:w w:val="105"/>
        </w:rPr>
        <w:t xml:space="preserve"> </w:t>
      </w:r>
      <w:r>
        <w:rPr>
          <w:w w:val="105"/>
        </w:rPr>
        <w:t>to</w:t>
      </w:r>
      <w:r>
        <w:rPr>
          <w:spacing w:val="4"/>
          <w:w w:val="105"/>
        </w:rPr>
        <w:t xml:space="preserve"> </w:t>
      </w:r>
      <w:r>
        <w:rPr>
          <w:w w:val="105"/>
        </w:rPr>
        <w:t>purchase</w:t>
      </w:r>
      <w:r>
        <w:rPr>
          <w:spacing w:val="-2"/>
          <w:w w:val="105"/>
        </w:rPr>
        <w:t xml:space="preserve"> </w:t>
      </w:r>
      <w:r>
        <w:rPr>
          <w:w w:val="105"/>
        </w:rPr>
        <w:t>a</w:t>
      </w:r>
      <w:r>
        <w:rPr>
          <w:spacing w:val="4"/>
          <w:w w:val="105"/>
        </w:rPr>
        <w:t xml:space="preserve"> </w:t>
      </w:r>
      <w:r>
        <w:rPr>
          <w:w w:val="105"/>
        </w:rPr>
        <w:t>product</w:t>
      </w:r>
      <w:r>
        <w:rPr>
          <w:spacing w:val="3"/>
          <w:w w:val="105"/>
        </w:rPr>
        <w:t xml:space="preserve"> </w:t>
      </w:r>
      <w:r>
        <w:rPr>
          <w:w w:val="105"/>
        </w:rPr>
        <w:t>that</w:t>
      </w:r>
      <w:r>
        <w:rPr>
          <w:spacing w:val="4"/>
          <w:w w:val="105"/>
        </w:rPr>
        <w:t xml:space="preserve"> </w:t>
      </w:r>
      <w:r>
        <w:rPr>
          <w:w w:val="105"/>
        </w:rPr>
        <w:t>is</w:t>
      </w:r>
      <w:r>
        <w:rPr>
          <w:spacing w:val="-2"/>
          <w:w w:val="105"/>
        </w:rPr>
        <w:t xml:space="preserve"> </w:t>
      </w:r>
      <w:r>
        <w:rPr>
          <w:w w:val="105"/>
        </w:rPr>
        <w:t>not</w:t>
      </w:r>
      <w:r>
        <w:rPr>
          <w:spacing w:val="4"/>
          <w:w w:val="105"/>
        </w:rPr>
        <w:t xml:space="preserve"> </w:t>
      </w:r>
      <w:r>
        <w:rPr>
          <w:w w:val="105"/>
        </w:rPr>
        <w:t>readily</w:t>
      </w:r>
      <w:r>
        <w:rPr>
          <w:spacing w:val="3"/>
          <w:w w:val="105"/>
        </w:rPr>
        <w:t xml:space="preserve"> </w:t>
      </w:r>
      <w:r>
        <w:rPr>
          <w:w w:val="105"/>
        </w:rPr>
        <w:t>available</w:t>
      </w:r>
      <w:r>
        <w:rPr>
          <w:spacing w:val="4"/>
          <w:w w:val="105"/>
        </w:rPr>
        <w:t xml:space="preserve"> </w:t>
      </w:r>
      <w:r>
        <w:rPr>
          <w:w w:val="105"/>
        </w:rPr>
        <w:t>in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30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3"/>
        <w:jc w:val="both"/>
      </w:pPr>
      <w:r>
        <w:rPr>
          <w:w w:val="105"/>
        </w:rPr>
        <w:t>Nigeria. The main limitation of online marketing is where goods are being sold, the lack of</w:t>
      </w:r>
      <w:r>
        <w:rPr>
          <w:spacing w:val="1"/>
          <w:w w:val="105"/>
        </w:rPr>
        <w:t xml:space="preserve"> </w:t>
      </w:r>
      <w:r>
        <w:rPr>
          <w:w w:val="105"/>
        </w:rPr>
        <w:t>tangibility means that consumers are unable to try out, or try on items they might wish to</w:t>
      </w:r>
      <w:r>
        <w:rPr>
          <w:spacing w:val="1"/>
          <w:w w:val="105"/>
        </w:rPr>
        <w:t xml:space="preserve"> </w:t>
      </w:r>
      <w:r>
        <w:t>purchase.</w:t>
      </w:r>
      <w:r>
        <w:rPr>
          <w:spacing w:val="17"/>
        </w:rPr>
        <w:t xml:space="preserve"> </w:t>
      </w:r>
      <w:r>
        <w:t>Generous</w:t>
      </w:r>
      <w:r>
        <w:rPr>
          <w:spacing w:val="17"/>
        </w:rPr>
        <w:t xml:space="preserve"> </w:t>
      </w:r>
      <w:r>
        <w:t>return</w:t>
      </w:r>
      <w:r>
        <w:rPr>
          <w:spacing w:val="17"/>
        </w:rPr>
        <w:t xml:space="preserve"> </w:t>
      </w:r>
      <w:r>
        <w:t>policies</w:t>
      </w:r>
      <w:r>
        <w:rPr>
          <w:spacing w:val="17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main</w:t>
      </w:r>
      <w:r>
        <w:rPr>
          <w:spacing w:val="17"/>
        </w:rPr>
        <w:t xml:space="preserve"> </w:t>
      </w:r>
      <w:r>
        <w:t>way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circumvent</w:t>
      </w:r>
      <w:r>
        <w:rPr>
          <w:spacing w:val="17"/>
        </w:rPr>
        <w:t xml:space="preserve"> </w:t>
      </w:r>
      <w:r>
        <w:t>such</w:t>
      </w:r>
      <w:r>
        <w:rPr>
          <w:spacing w:val="17"/>
        </w:rPr>
        <w:t xml:space="preserve"> </w:t>
      </w:r>
      <w:r>
        <w:t>buyer</w:t>
      </w:r>
      <w:r>
        <w:rPr>
          <w:spacing w:val="17"/>
        </w:rPr>
        <w:t xml:space="preserve"> </w:t>
      </w:r>
      <w:r>
        <w:t>apprehension.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09" w:after="0" w:line="240" w:lineRule="auto"/>
        <w:ind w:left="1320" w:right="0" w:hanging="741"/>
        <w:jc w:val="left"/>
      </w:pPr>
      <w:bookmarkStart w:id="16" w:name="_TOC_250022"/>
      <w:r>
        <w:t>The</w:t>
      </w:r>
      <w:r>
        <w:rPr>
          <w:spacing w:val="24"/>
        </w:rPr>
        <w:t xml:space="preserve"> </w:t>
      </w:r>
      <w:r>
        <w:t>Concept</w:t>
      </w:r>
      <w:r>
        <w:rPr>
          <w:spacing w:val="24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Consumer</w:t>
      </w:r>
      <w:r>
        <w:rPr>
          <w:spacing w:val="24"/>
        </w:rPr>
        <w:t xml:space="preserve"> </w:t>
      </w:r>
      <w:r>
        <w:t>Buying</w:t>
      </w:r>
      <w:r>
        <w:rPr>
          <w:spacing w:val="25"/>
        </w:rPr>
        <w:t xml:space="preserve"> </w:t>
      </w:r>
      <w:r>
        <w:t>Behaviour/Purchase</w:t>
      </w:r>
      <w:r>
        <w:rPr>
          <w:spacing w:val="24"/>
        </w:rPr>
        <w:t xml:space="preserve"> </w:t>
      </w:r>
      <w:bookmarkEnd w:id="16"/>
      <w:r>
        <w:t>Intention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2"/>
        <w:jc w:val="both"/>
      </w:pPr>
      <w:r>
        <w:rPr>
          <w:w w:val="105"/>
        </w:rPr>
        <w:t>Consumers</w:t>
      </w:r>
      <w:r>
        <w:rPr>
          <w:spacing w:val="1"/>
          <w:w w:val="105"/>
        </w:rPr>
        <w:t xml:space="preserve"> </w:t>
      </w:r>
      <w:r>
        <w:rPr>
          <w:w w:val="105"/>
        </w:rPr>
        <w:t>buying</w:t>
      </w:r>
      <w:r>
        <w:rPr>
          <w:spacing w:val="1"/>
          <w:w w:val="105"/>
        </w:rPr>
        <w:t xml:space="preserve"> </w:t>
      </w:r>
      <w:r>
        <w:rPr>
          <w:w w:val="105"/>
        </w:rPr>
        <w:t>behaviour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1"/>
          <w:w w:val="105"/>
        </w:rPr>
        <w:t xml:space="preserve"> </w:t>
      </w:r>
      <w:r>
        <w:rPr>
          <w:w w:val="105"/>
        </w:rPr>
        <w:t>purchase</w:t>
      </w:r>
      <w:r>
        <w:rPr>
          <w:spacing w:val="1"/>
          <w:w w:val="105"/>
        </w:rPr>
        <w:t xml:space="preserve"> </w:t>
      </w:r>
      <w:r>
        <w:rPr>
          <w:w w:val="105"/>
        </w:rPr>
        <w:t>intentions</w:t>
      </w:r>
      <w:r>
        <w:rPr>
          <w:spacing w:val="1"/>
          <w:w w:val="105"/>
        </w:rPr>
        <w:t xml:space="preserve"> </w:t>
      </w:r>
      <w:r>
        <w:rPr>
          <w:w w:val="105"/>
        </w:rPr>
        <w:t>can</w:t>
      </w:r>
      <w:r>
        <w:rPr>
          <w:spacing w:val="1"/>
          <w:w w:val="105"/>
        </w:rPr>
        <w:t xml:space="preserve"> </w:t>
      </w:r>
      <w:r>
        <w:rPr>
          <w:w w:val="105"/>
        </w:rPr>
        <w:t>be</w:t>
      </w:r>
      <w:r>
        <w:rPr>
          <w:spacing w:val="1"/>
          <w:w w:val="105"/>
        </w:rPr>
        <w:t xml:space="preserve"> </w:t>
      </w:r>
      <w:r>
        <w:rPr>
          <w:w w:val="105"/>
        </w:rPr>
        <w:t>define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"/>
          <w:w w:val="105"/>
        </w:rPr>
        <w:t xml:space="preserve"> </w:t>
      </w:r>
      <w:r>
        <w:rPr>
          <w:w w:val="105"/>
        </w:rPr>
        <w:t>an</w:t>
      </w:r>
      <w:r>
        <w:rPr>
          <w:spacing w:val="1"/>
          <w:w w:val="105"/>
        </w:rPr>
        <w:t xml:space="preserve"> </w:t>
      </w:r>
      <w:r>
        <w:rPr>
          <w:w w:val="105"/>
        </w:rPr>
        <w:t>individual’s</w:t>
      </w:r>
      <w:r>
        <w:rPr>
          <w:spacing w:val="1"/>
          <w:w w:val="105"/>
        </w:rPr>
        <w:t xml:space="preserve"> </w:t>
      </w:r>
      <w:r>
        <w:rPr>
          <w:w w:val="105"/>
        </w:rPr>
        <w:t>conscious plan to make an effort to purchase a brand. Consumer buying behaviour is an</w:t>
      </w:r>
      <w:r>
        <w:rPr>
          <w:spacing w:val="1"/>
          <w:w w:val="105"/>
        </w:rPr>
        <w:t xml:space="preserve"> </w:t>
      </w:r>
      <w:r>
        <w:rPr>
          <w:w w:val="105"/>
        </w:rPr>
        <w:t>important</w:t>
      </w:r>
      <w:r>
        <w:rPr>
          <w:spacing w:val="-1"/>
          <w:w w:val="105"/>
        </w:rPr>
        <w:t xml:space="preserve"> </w:t>
      </w:r>
      <w:r>
        <w:rPr>
          <w:w w:val="105"/>
        </w:rPr>
        <w:t>index</w:t>
      </w:r>
      <w:r>
        <w:rPr>
          <w:spacing w:val="-6"/>
          <w:w w:val="105"/>
        </w:rPr>
        <w:t xml:space="preserve"> </w:t>
      </w:r>
      <w:r>
        <w:rPr>
          <w:w w:val="105"/>
        </w:rPr>
        <w:t>for evaluating</w:t>
      </w:r>
      <w:r>
        <w:rPr>
          <w:spacing w:val="-1"/>
          <w:w w:val="105"/>
        </w:rPr>
        <w:t xml:space="preserve"> </w:t>
      </w:r>
      <w:r>
        <w:rPr>
          <w:w w:val="105"/>
        </w:rPr>
        <w:t>consumer behavior.</w:t>
      </w:r>
      <w:r>
        <w:rPr>
          <w:spacing w:val="-1"/>
          <w:w w:val="105"/>
        </w:rPr>
        <w:t xml:space="preserve"> </w:t>
      </w:r>
      <w:r>
        <w:rPr>
          <w:w w:val="105"/>
        </w:rPr>
        <w:t>It</w:t>
      </w:r>
      <w:r>
        <w:rPr>
          <w:spacing w:val="-5"/>
          <w:w w:val="105"/>
        </w:rPr>
        <w:t xml:space="preserve"> </w:t>
      </w:r>
      <w:r>
        <w:rPr>
          <w:w w:val="105"/>
        </w:rPr>
        <w:t>represents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degree or</w:t>
      </w:r>
      <w:r>
        <w:rPr>
          <w:spacing w:val="-6"/>
          <w:w w:val="105"/>
        </w:rPr>
        <w:t xml:space="preserve"> </w:t>
      </w:r>
      <w:r>
        <w:rPr>
          <w:w w:val="105"/>
        </w:rPr>
        <w:t>possibility the</w:t>
      </w:r>
      <w:r>
        <w:rPr>
          <w:spacing w:val="-61"/>
          <w:w w:val="105"/>
        </w:rPr>
        <w:t xml:space="preserve"> </w:t>
      </w:r>
      <w:r>
        <w:rPr>
          <w:w w:val="105"/>
        </w:rPr>
        <w:t>consumer</w:t>
      </w:r>
      <w:r>
        <w:rPr>
          <w:spacing w:val="-7"/>
          <w:w w:val="105"/>
        </w:rPr>
        <w:t xml:space="preserve"> </w:t>
      </w:r>
      <w:r>
        <w:rPr>
          <w:w w:val="105"/>
        </w:rPr>
        <w:t>would</w:t>
      </w:r>
      <w:r>
        <w:rPr>
          <w:spacing w:val="-6"/>
          <w:w w:val="105"/>
        </w:rPr>
        <w:t xml:space="preserve"> </w:t>
      </w:r>
      <w:r>
        <w:rPr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w w:val="105"/>
        </w:rPr>
        <w:t>willing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purchase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product.</w:t>
      </w:r>
      <w:r>
        <w:rPr>
          <w:spacing w:val="-7"/>
          <w:w w:val="105"/>
        </w:rPr>
        <w:t xml:space="preserve"> </w:t>
      </w:r>
      <w:r>
        <w:rPr>
          <w:w w:val="105"/>
        </w:rPr>
        <w:t>Consumer</w:t>
      </w:r>
      <w:r>
        <w:rPr>
          <w:spacing w:val="-6"/>
          <w:w w:val="105"/>
        </w:rPr>
        <w:t xml:space="preserve"> </w:t>
      </w:r>
      <w:r>
        <w:rPr>
          <w:w w:val="105"/>
        </w:rPr>
        <w:t>buying</w:t>
      </w:r>
      <w:r>
        <w:rPr>
          <w:spacing w:val="-6"/>
          <w:w w:val="105"/>
        </w:rPr>
        <w:t xml:space="preserve"> </w:t>
      </w:r>
      <w:r>
        <w:rPr>
          <w:w w:val="105"/>
        </w:rPr>
        <w:t>behaviour</w:t>
      </w:r>
      <w:r>
        <w:rPr>
          <w:spacing w:val="-7"/>
          <w:w w:val="105"/>
        </w:rPr>
        <w:t xml:space="preserve"> </w:t>
      </w:r>
      <w:r>
        <w:rPr>
          <w:w w:val="105"/>
        </w:rPr>
        <w:t>measures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possibility of a consumer to buy a product. The higher the purchase intention, the greater a</w:t>
      </w:r>
      <w:r>
        <w:rPr>
          <w:spacing w:val="1"/>
          <w:w w:val="105"/>
        </w:rPr>
        <w:t xml:space="preserve"> </w:t>
      </w:r>
      <w:r>
        <w:rPr>
          <w:w w:val="105"/>
        </w:rPr>
        <w:t>consumer’s willingness to buy a product. Consumers are more likely to have a stronger</w:t>
      </w:r>
      <w:r>
        <w:rPr>
          <w:spacing w:val="1"/>
          <w:w w:val="105"/>
        </w:rPr>
        <w:t xml:space="preserve"> </w:t>
      </w:r>
      <w:r>
        <w:rPr>
          <w:w w:val="105"/>
        </w:rPr>
        <w:t>intention to purchase a product when they react favorably to an advertisement about that</w:t>
      </w:r>
      <w:r>
        <w:rPr>
          <w:spacing w:val="1"/>
          <w:w w:val="105"/>
        </w:rPr>
        <w:t xml:space="preserve"> </w:t>
      </w:r>
      <w:r>
        <w:rPr>
          <w:w w:val="105"/>
        </w:rPr>
        <w:t>product</w:t>
      </w:r>
      <w:r>
        <w:rPr>
          <w:spacing w:val="-9"/>
          <w:w w:val="105"/>
        </w:rPr>
        <w:t xml:space="preserve"> </w:t>
      </w:r>
      <w:r>
        <w:rPr>
          <w:w w:val="105"/>
        </w:rPr>
        <w:t>(Haley</w:t>
      </w:r>
      <w:r>
        <w:rPr>
          <w:spacing w:val="-4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8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4"/>
          <w:w w:val="105"/>
        </w:rPr>
        <w:t xml:space="preserve"> </w:t>
      </w:r>
      <w:r>
        <w:rPr>
          <w:w w:val="105"/>
        </w:rPr>
        <w:t>2000).</w:t>
      </w:r>
      <w:r>
        <w:rPr>
          <w:spacing w:val="-8"/>
          <w:w w:val="105"/>
        </w:rPr>
        <w:t xml:space="preserve"> </w:t>
      </w:r>
      <w:r>
        <w:rPr>
          <w:w w:val="105"/>
        </w:rPr>
        <w:t>Intention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buyer’s</w:t>
      </w:r>
      <w:r>
        <w:rPr>
          <w:spacing w:val="-8"/>
          <w:w w:val="105"/>
        </w:rPr>
        <w:t xml:space="preserve"> </w:t>
      </w:r>
      <w:r>
        <w:rPr>
          <w:w w:val="105"/>
        </w:rPr>
        <w:t>forecast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which</w:t>
      </w:r>
      <w:r>
        <w:rPr>
          <w:spacing w:val="-4"/>
          <w:w w:val="105"/>
        </w:rPr>
        <w:t xml:space="preserve"> </w:t>
      </w:r>
      <w:r>
        <w:rPr>
          <w:w w:val="105"/>
        </w:rPr>
        <w:t>product</w:t>
      </w:r>
      <w:r>
        <w:rPr>
          <w:spacing w:val="-8"/>
          <w:w w:val="105"/>
        </w:rPr>
        <w:t xml:space="preserve"> </w:t>
      </w:r>
      <w:r>
        <w:rPr>
          <w:w w:val="105"/>
        </w:rPr>
        <w:t>they</w:t>
      </w:r>
      <w:r>
        <w:rPr>
          <w:spacing w:val="-4"/>
          <w:w w:val="105"/>
        </w:rPr>
        <w:t xml:space="preserve"> </w:t>
      </w:r>
      <w:r>
        <w:rPr>
          <w:w w:val="105"/>
        </w:rPr>
        <w:t>will</w:t>
      </w:r>
      <w:r>
        <w:rPr>
          <w:spacing w:val="-8"/>
          <w:w w:val="105"/>
        </w:rPr>
        <w:t xml:space="preserve"> </w:t>
      </w:r>
      <w:r>
        <w:rPr>
          <w:w w:val="105"/>
        </w:rPr>
        <w:t>buy.</w:t>
      </w:r>
    </w:p>
    <w:p>
      <w:pPr>
        <w:pStyle w:val="6"/>
        <w:spacing w:before="7" w:line="491" w:lineRule="auto"/>
        <w:ind w:left="580" w:right="1180"/>
      </w:pPr>
      <w:r>
        <w:rPr>
          <w:w w:val="105"/>
        </w:rPr>
        <w:t>Constantinides,</w:t>
      </w:r>
      <w:r>
        <w:rPr>
          <w:spacing w:val="51"/>
          <w:w w:val="105"/>
        </w:rPr>
        <w:t xml:space="preserve"> </w:t>
      </w:r>
      <w:r>
        <w:rPr>
          <w:w w:val="105"/>
        </w:rPr>
        <w:t>(2002)</w:t>
      </w:r>
      <w:r>
        <w:rPr>
          <w:spacing w:val="52"/>
          <w:w w:val="105"/>
        </w:rPr>
        <w:t xml:space="preserve"> </w:t>
      </w:r>
      <w:r>
        <w:rPr>
          <w:w w:val="105"/>
        </w:rPr>
        <w:t>described</w:t>
      </w:r>
      <w:r>
        <w:rPr>
          <w:spacing w:val="56"/>
          <w:w w:val="105"/>
        </w:rPr>
        <w:t xml:space="preserve"> </w:t>
      </w:r>
      <w:r>
        <w:rPr>
          <w:w w:val="105"/>
        </w:rPr>
        <w:t>consumer</w:t>
      </w:r>
      <w:r>
        <w:rPr>
          <w:spacing w:val="52"/>
          <w:w w:val="105"/>
        </w:rPr>
        <w:t xml:space="preserve"> </w:t>
      </w:r>
      <w:r>
        <w:rPr>
          <w:w w:val="105"/>
        </w:rPr>
        <w:t>buying</w:t>
      </w:r>
      <w:r>
        <w:rPr>
          <w:spacing w:val="57"/>
          <w:w w:val="105"/>
        </w:rPr>
        <w:t xml:space="preserve"> </w:t>
      </w:r>
      <w:r>
        <w:rPr>
          <w:w w:val="105"/>
        </w:rPr>
        <w:t>behaviour</w:t>
      </w:r>
      <w:r>
        <w:rPr>
          <w:spacing w:val="51"/>
          <w:w w:val="105"/>
        </w:rPr>
        <w:t xml:space="preserve"> </w:t>
      </w:r>
      <w:r>
        <w:rPr>
          <w:w w:val="105"/>
        </w:rPr>
        <w:t>as</w:t>
      </w:r>
      <w:r>
        <w:rPr>
          <w:spacing w:val="52"/>
          <w:w w:val="105"/>
        </w:rPr>
        <w:t xml:space="preserve"> </w:t>
      </w:r>
      <w:r>
        <w:rPr>
          <w:w w:val="105"/>
        </w:rPr>
        <w:t>a</w:t>
      </w:r>
      <w:r>
        <w:rPr>
          <w:spacing w:val="51"/>
          <w:w w:val="105"/>
        </w:rPr>
        <w:t xml:space="preserve"> </w:t>
      </w:r>
      <w:r>
        <w:rPr>
          <w:w w:val="105"/>
        </w:rPr>
        <w:t>key</w:t>
      </w:r>
      <w:r>
        <w:rPr>
          <w:spacing w:val="57"/>
          <w:w w:val="105"/>
        </w:rPr>
        <w:t xml:space="preserve"> </w:t>
      </w:r>
      <w:r>
        <w:rPr>
          <w:w w:val="105"/>
        </w:rPr>
        <w:t>indicator</w:t>
      </w:r>
      <w:r>
        <w:rPr>
          <w:spacing w:val="52"/>
          <w:w w:val="105"/>
        </w:rPr>
        <w:t xml:space="preserve"> </w:t>
      </w:r>
      <w:r>
        <w:rPr>
          <w:w w:val="105"/>
        </w:rPr>
        <w:t>of</w:t>
      </w:r>
      <w:r>
        <w:rPr>
          <w:spacing w:val="51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success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advertisements.</w:t>
      </w: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209" w:after="0" w:line="240" w:lineRule="auto"/>
        <w:ind w:left="1320" w:right="0" w:hanging="741"/>
        <w:jc w:val="left"/>
      </w:pPr>
      <w:bookmarkStart w:id="17" w:name="_TOC_250021"/>
      <w:r>
        <w:t>The</w:t>
      </w:r>
      <w:r>
        <w:rPr>
          <w:spacing w:val="20"/>
        </w:rPr>
        <w:t xml:space="preserve"> </w:t>
      </w:r>
      <w:r>
        <w:t>Web</w:t>
      </w:r>
      <w:r>
        <w:rPr>
          <w:spacing w:val="21"/>
        </w:rPr>
        <w:t xml:space="preserve"> </w:t>
      </w:r>
      <w:r>
        <w:t>Experience:</w:t>
      </w:r>
      <w:r>
        <w:rPr>
          <w:spacing w:val="21"/>
        </w:rPr>
        <w:t xml:space="preserve"> </w:t>
      </w:r>
      <w:r>
        <w:t>Concept</w:t>
      </w:r>
      <w:r>
        <w:rPr>
          <w:spacing w:val="20"/>
        </w:rPr>
        <w:t xml:space="preserve"> </w:t>
      </w:r>
      <w:r>
        <w:t>and</w:t>
      </w:r>
      <w:r>
        <w:rPr>
          <w:spacing w:val="21"/>
        </w:rPr>
        <w:t xml:space="preserve"> </w:t>
      </w:r>
      <w:bookmarkEnd w:id="17"/>
      <w:r>
        <w:t>Significance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75"/>
      </w:pPr>
      <w:r>
        <w:rPr>
          <w:w w:val="105"/>
        </w:rPr>
        <w:t>Several</w:t>
      </w:r>
      <w:r>
        <w:rPr>
          <w:spacing w:val="37"/>
          <w:w w:val="105"/>
        </w:rPr>
        <w:t xml:space="preserve"> </w:t>
      </w:r>
      <w:r>
        <w:rPr>
          <w:w w:val="105"/>
        </w:rPr>
        <w:t>academics</w:t>
      </w:r>
      <w:r>
        <w:rPr>
          <w:spacing w:val="37"/>
          <w:w w:val="105"/>
        </w:rPr>
        <w:t xml:space="preserve"> </w:t>
      </w:r>
      <w:r>
        <w:rPr>
          <w:w w:val="105"/>
        </w:rPr>
        <w:t>and</w:t>
      </w:r>
      <w:r>
        <w:rPr>
          <w:spacing w:val="37"/>
          <w:w w:val="105"/>
        </w:rPr>
        <w:t xml:space="preserve"> </w:t>
      </w:r>
      <w:r>
        <w:rPr>
          <w:w w:val="105"/>
        </w:rPr>
        <w:t>practitioners</w:t>
      </w:r>
      <w:r>
        <w:rPr>
          <w:spacing w:val="37"/>
          <w:w w:val="105"/>
        </w:rPr>
        <w:t xml:space="preserve"> </w:t>
      </w:r>
      <w:r>
        <w:rPr>
          <w:w w:val="105"/>
        </w:rPr>
        <w:t>have</w:t>
      </w:r>
      <w:r>
        <w:rPr>
          <w:spacing w:val="37"/>
          <w:w w:val="105"/>
        </w:rPr>
        <w:t xml:space="preserve"> </w:t>
      </w:r>
      <w:r>
        <w:rPr>
          <w:w w:val="105"/>
        </w:rPr>
        <w:t>identified</w:t>
      </w:r>
      <w:r>
        <w:rPr>
          <w:spacing w:val="38"/>
          <w:w w:val="105"/>
        </w:rPr>
        <w:t xml:space="preserve"> </w:t>
      </w:r>
      <w:r>
        <w:rPr>
          <w:w w:val="105"/>
        </w:rPr>
        <w:t>the</w:t>
      </w:r>
      <w:r>
        <w:rPr>
          <w:spacing w:val="42"/>
          <w:w w:val="105"/>
        </w:rPr>
        <w:t xml:space="preserve"> </w:t>
      </w:r>
      <w:r>
        <w:rPr>
          <w:w w:val="105"/>
        </w:rPr>
        <w:t>“online</w:t>
      </w:r>
      <w:r>
        <w:rPr>
          <w:spacing w:val="37"/>
          <w:w w:val="105"/>
        </w:rPr>
        <w:t xml:space="preserve"> </w:t>
      </w:r>
      <w:r>
        <w:rPr>
          <w:w w:val="105"/>
        </w:rPr>
        <w:t>shopping</w:t>
      </w:r>
      <w:r>
        <w:rPr>
          <w:spacing w:val="37"/>
          <w:w w:val="105"/>
        </w:rPr>
        <w:t xml:space="preserve"> </w:t>
      </w:r>
      <w:r>
        <w:rPr>
          <w:w w:val="105"/>
        </w:rPr>
        <w:t>experience”</w:t>
      </w:r>
      <w:r>
        <w:rPr>
          <w:spacing w:val="37"/>
          <w:w w:val="105"/>
        </w:rPr>
        <w:t xml:space="preserve"> </w:t>
      </w:r>
      <w:r>
        <w:rPr>
          <w:w w:val="105"/>
        </w:rPr>
        <w:t>or</w:t>
      </w:r>
      <w:r>
        <w:rPr>
          <w:spacing w:val="-60"/>
          <w:w w:val="105"/>
        </w:rPr>
        <w:t xml:space="preserve"> </w:t>
      </w:r>
      <w:r>
        <w:rPr>
          <w:w w:val="105"/>
        </w:rPr>
        <w:t>“virtual</w:t>
      </w:r>
      <w:r>
        <w:rPr>
          <w:spacing w:val="5"/>
          <w:w w:val="105"/>
        </w:rPr>
        <w:t xml:space="preserve"> </w:t>
      </w:r>
      <w:r>
        <w:rPr>
          <w:w w:val="105"/>
        </w:rPr>
        <w:t>experience”</w:t>
      </w:r>
      <w:r>
        <w:rPr>
          <w:spacing w:val="12"/>
          <w:w w:val="105"/>
        </w:rPr>
        <w:t xml:space="preserve"> </w:t>
      </w:r>
      <w:r>
        <w:rPr>
          <w:w w:val="105"/>
        </w:rPr>
        <w:t>as</w:t>
      </w:r>
      <w:r>
        <w:rPr>
          <w:spacing w:val="6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crucial</w:t>
      </w:r>
      <w:r>
        <w:rPr>
          <w:spacing w:val="5"/>
          <w:w w:val="105"/>
        </w:rPr>
        <w:t xml:space="preserve"> </w:t>
      </w:r>
      <w:r>
        <w:rPr>
          <w:w w:val="105"/>
        </w:rPr>
        <w:t>e-commerce</w:t>
      </w:r>
      <w:r>
        <w:rPr>
          <w:spacing w:val="12"/>
          <w:w w:val="105"/>
        </w:rPr>
        <w:t xml:space="preserve"> </w:t>
      </w:r>
      <w:r>
        <w:rPr>
          <w:w w:val="105"/>
        </w:rPr>
        <w:t>marketing</w:t>
      </w:r>
      <w:r>
        <w:rPr>
          <w:spacing w:val="6"/>
          <w:w w:val="105"/>
        </w:rPr>
        <w:t xml:space="preserve"> </w:t>
      </w:r>
      <w:r>
        <w:rPr>
          <w:w w:val="105"/>
        </w:rPr>
        <w:t>issue.</w:t>
      </w:r>
      <w:r>
        <w:rPr>
          <w:spacing w:val="6"/>
          <w:w w:val="105"/>
        </w:rPr>
        <w:t xml:space="preserve"> </w:t>
      </w:r>
      <w:r>
        <w:rPr>
          <w:w w:val="105"/>
        </w:rPr>
        <w:t>Tamimi</w:t>
      </w:r>
      <w:r>
        <w:rPr>
          <w:spacing w:val="10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6"/>
          <w:w w:val="105"/>
        </w:rPr>
        <w:t xml:space="preserve"> </w:t>
      </w:r>
      <w:r>
        <w:rPr>
          <w:w w:val="105"/>
        </w:rPr>
        <w:t>(2003)</w:t>
      </w:r>
      <w:r>
        <w:rPr>
          <w:spacing w:val="6"/>
          <w:w w:val="105"/>
        </w:rPr>
        <w:t xml:space="preserve"> </w:t>
      </w:r>
      <w:r>
        <w:rPr>
          <w:w w:val="105"/>
        </w:rPr>
        <w:t>define</w:t>
      </w:r>
    </w:p>
    <w:p>
      <w:pPr>
        <w:pStyle w:val="6"/>
        <w:spacing w:before="1" w:line="491" w:lineRule="auto"/>
        <w:ind w:left="580" w:right="1187"/>
        <w:jc w:val="both"/>
      </w:pP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shopping</w:t>
      </w:r>
      <w:r>
        <w:rPr>
          <w:spacing w:val="2"/>
          <w:w w:val="105"/>
        </w:rPr>
        <w:t xml:space="preserve"> </w:t>
      </w:r>
      <w:r>
        <w:rPr>
          <w:w w:val="105"/>
        </w:rPr>
        <w:t>experience</w:t>
      </w:r>
      <w:r>
        <w:rPr>
          <w:spacing w:val="-4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2"/>
          <w:w w:val="105"/>
        </w:rPr>
        <w:t xml:space="preserve"> </w:t>
      </w:r>
      <w:r>
        <w:rPr>
          <w:w w:val="105"/>
        </w:rPr>
        <w:t>process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four</w:t>
      </w:r>
      <w:r>
        <w:rPr>
          <w:spacing w:val="-3"/>
          <w:w w:val="105"/>
        </w:rPr>
        <w:t xml:space="preserve"> </w:t>
      </w:r>
      <w:r>
        <w:rPr>
          <w:w w:val="105"/>
        </w:rPr>
        <w:t>stages</w:t>
      </w:r>
      <w:r>
        <w:rPr>
          <w:spacing w:val="1"/>
          <w:w w:val="105"/>
        </w:rPr>
        <w:t xml:space="preserve"> </w:t>
      </w:r>
      <w:r>
        <w:rPr>
          <w:w w:val="105"/>
        </w:rPr>
        <w:t>describing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successive</w:t>
      </w:r>
      <w:r>
        <w:rPr>
          <w:spacing w:val="1"/>
          <w:w w:val="105"/>
        </w:rPr>
        <w:t xml:space="preserve"> </w:t>
      </w:r>
      <w:r>
        <w:rPr>
          <w:w w:val="105"/>
        </w:rPr>
        <w:t>steps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60"/>
          <w:w w:val="105"/>
        </w:rPr>
        <w:t xml:space="preserve"> </w:t>
      </w:r>
      <w:r>
        <w:rPr>
          <w:w w:val="105"/>
        </w:rPr>
        <w:t>an</w:t>
      </w:r>
      <w:r>
        <w:rPr>
          <w:spacing w:val="-14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transaction.</w:t>
      </w:r>
      <w:r>
        <w:rPr>
          <w:spacing w:val="-10"/>
          <w:w w:val="105"/>
        </w:rPr>
        <w:t xml:space="preserve"> </w:t>
      </w:r>
      <w:r>
        <w:rPr>
          <w:w w:val="105"/>
        </w:rPr>
        <w:t>Considering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w w:val="105"/>
        </w:rPr>
        <w:t>an</w:t>
      </w:r>
      <w:r>
        <w:rPr>
          <w:spacing w:val="-14"/>
          <w:w w:val="105"/>
        </w:rPr>
        <w:t xml:space="preserve"> </w:t>
      </w:r>
      <w:r>
        <w:rPr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w w:val="105"/>
        </w:rPr>
        <w:t>customer</w:t>
      </w:r>
      <w:r>
        <w:rPr>
          <w:spacing w:val="-14"/>
          <w:w w:val="105"/>
        </w:rPr>
        <w:t xml:space="preserve"> </w:t>
      </w:r>
      <w:r>
        <w:rPr>
          <w:w w:val="105"/>
        </w:rPr>
        <w:t>is</w:t>
      </w:r>
      <w:r>
        <w:rPr>
          <w:spacing w:val="-14"/>
          <w:w w:val="105"/>
        </w:rPr>
        <w:t xml:space="preserve"> </w:t>
      </w:r>
      <w:r>
        <w:rPr>
          <w:w w:val="105"/>
        </w:rPr>
        <w:t>not</w:t>
      </w:r>
      <w:r>
        <w:rPr>
          <w:spacing w:val="-9"/>
          <w:w w:val="105"/>
        </w:rPr>
        <w:t xml:space="preserve"> </w:t>
      </w:r>
      <w:r>
        <w:rPr>
          <w:w w:val="105"/>
        </w:rPr>
        <w:t>simply</w:t>
      </w:r>
      <w:r>
        <w:rPr>
          <w:spacing w:val="-14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w w:val="105"/>
        </w:rPr>
        <w:t>shopper</w:t>
      </w:r>
      <w:r>
        <w:rPr>
          <w:spacing w:val="-14"/>
          <w:w w:val="105"/>
        </w:rPr>
        <w:t xml:space="preserve"> </w:t>
      </w:r>
      <w:r>
        <w:rPr>
          <w:w w:val="105"/>
        </w:rPr>
        <w:t>but</w:t>
      </w:r>
      <w:r>
        <w:rPr>
          <w:spacing w:val="-13"/>
          <w:w w:val="105"/>
        </w:rPr>
        <w:t xml:space="preserve"> </w:t>
      </w:r>
      <w:r>
        <w:rPr>
          <w:w w:val="105"/>
        </w:rPr>
        <w:t>also</w:t>
      </w:r>
      <w:r>
        <w:rPr>
          <w:spacing w:val="-10"/>
          <w:w w:val="105"/>
        </w:rPr>
        <w:t xml:space="preserve"> </w:t>
      </w:r>
      <w:r>
        <w:rPr>
          <w:w w:val="105"/>
        </w:rPr>
        <w:t>an</w:t>
      </w:r>
      <w:r>
        <w:rPr>
          <w:spacing w:val="-61"/>
          <w:w w:val="105"/>
        </w:rPr>
        <w:t xml:space="preserve"> </w:t>
      </w:r>
      <w:r>
        <w:rPr>
          <w:w w:val="105"/>
        </w:rPr>
        <w:t>information technology user one can argue that the online experience is a more complicated</w:t>
      </w:r>
      <w:r>
        <w:rPr>
          <w:spacing w:val="-60"/>
          <w:w w:val="105"/>
        </w:rPr>
        <w:t xml:space="preserve"> </w:t>
      </w:r>
      <w:r>
        <w:rPr>
          <w:w w:val="105"/>
        </w:rPr>
        <w:t>issue than the physical shopping experience: the Web experience can be defined as the</w:t>
      </w:r>
      <w:r>
        <w:rPr>
          <w:spacing w:val="1"/>
          <w:w w:val="105"/>
        </w:rPr>
        <w:t xml:space="preserve"> </w:t>
      </w:r>
      <w:r>
        <w:rPr>
          <w:w w:val="105"/>
        </w:rPr>
        <w:t>consumer’s total impression about the online company; resulting from his/her exposure to a</w:t>
      </w:r>
      <w:r>
        <w:rPr>
          <w:spacing w:val="-60"/>
          <w:w w:val="105"/>
        </w:rPr>
        <w:t xml:space="preserve"> </w:t>
      </w:r>
      <w:r>
        <w:rPr>
          <w:w w:val="105"/>
        </w:rPr>
        <w:t>combination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virtual</w:t>
      </w:r>
      <w:r>
        <w:rPr>
          <w:spacing w:val="-13"/>
          <w:w w:val="105"/>
        </w:rPr>
        <w:t xml:space="preserve"> </w:t>
      </w:r>
      <w:r>
        <w:rPr>
          <w:w w:val="105"/>
        </w:rPr>
        <w:t>marketing</w:t>
      </w:r>
      <w:r>
        <w:rPr>
          <w:spacing w:val="-13"/>
          <w:w w:val="105"/>
        </w:rPr>
        <w:t xml:space="preserve"> </w:t>
      </w:r>
      <w:r>
        <w:rPr>
          <w:w w:val="105"/>
        </w:rPr>
        <w:t>tools</w:t>
      </w:r>
      <w:r>
        <w:rPr>
          <w:spacing w:val="-13"/>
          <w:w w:val="105"/>
        </w:rPr>
        <w:t xml:space="preserve"> </w:t>
      </w:r>
      <w:r>
        <w:rPr>
          <w:w w:val="105"/>
        </w:rPr>
        <w:t>under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marketer’s</w:t>
      </w:r>
      <w:r>
        <w:rPr>
          <w:spacing w:val="-13"/>
          <w:w w:val="105"/>
        </w:rPr>
        <w:t xml:space="preserve"> </w:t>
      </w:r>
      <w:r>
        <w:rPr>
          <w:w w:val="105"/>
        </w:rPr>
        <w:t>direct</w:t>
      </w:r>
      <w:r>
        <w:rPr>
          <w:spacing w:val="-13"/>
          <w:w w:val="105"/>
        </w:rPr>
        <w:t xml:space="preserve"> </w:t>
      </w:r>
      <w:r>
        <w:rPr>
          <w:w w:val="105"/>
        </w:rPr>
        <w:t>control,</w:t>
      </w:r>
      <w:r>
        <w:rPr>
          <w:spacing w:val="-13"/>
          <w:w w:val="105"/>
        </w:rPr>
        <w:t xml:space="preserve"> </w:t>
      </w:r>
      <w:r>
        <w:rPr>
          <w:w w:val="105"/>
        </w:rPr>
        <w:t>likely</w:t>
      </w:r>
      <w:r>
        <w:rPr>
          <w:spacing w:val="-13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w w:val="105"/>
        </w:rPr>
        <w:t>influence</w:t>
      </w:r>
    </w:p>
    <w:p>
      <w:pPr>
        <w:pStyle w:val="6"/>
        <w:spacing w:before="6"/>
        <w:ind w:left="580"/>
        <w:jc w:val="both"/>
      </w:pPr>
      <w:r>
        <w:t>the</w:t>
      </w:r>
      <w:r>
        <w:rPr>
          <w:spacing w:val="18"/>
        </w:rPr>
        <w:t xml:space="preserve"> </w:t>
      </w:r>
      <w:r>
        <w:t>buying</w:t>
      </w:r>
      <w:r>
        <w:rPr>
          <w:spacing w:val="19"/>
        </w:rPr>
        <w:t xml:space="preserve"> </w:t>
      </w:r>
      <w:r>
        <w:t>behavior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online</w:t>
      </w:r>
      <w:r>
        <w:rPr>
          <w:spacing w:val="19"/>
        </w:rPr>
        <w:t xml:space="preserve"> </w:t>
      </w:r>
      <w:r>
        <w:t>consumer”</w:t>
      </w:r>
      <w:r>
        <w:rPr>
          <w:spacing w:val="18"/>
        </w:rPr>
        <w:t xml:space="preserve"> </w:t>
      </w:r>
      <w:r>
        <w:t>(Constantinides,</w:t>
      </w:r>
      <w:r>
        <w:rPr>
          <w:spacing w:val="19"/>
        </w:rPr>
        <w:t xml:space="preserve"> </w:t>
      </w:r>
      <w:r>
        <w:t>2002).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31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5"/>
        <w:jc w:val="both"/>
      </w:pP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Web</w:t>
      </w:r>
      <w:r>
        <w:rPr>
          <w:spacing w:val="1"/>
          <w:w w:val="105"/>
        </w:rPr>
        <w:t xml:space="preserve"> </w:t>
      </w:r>
      <w:r>
        <w:rPr>
          <w:w w:val="105"/>
        </w:rPr>
        <w:t>experience</w:t>
      </w:r>
      <w:r>
        <w:rPr>
          <w:spacing w:val="1"/>
          <w:w w:val="105"/>
        </w:rPr>
        <w:t xml:space="preserve"> </w:t>
      </w:r>
      <w:r>
        <w:rPr>
          <w:w w:val="105"/>
        </w:rPr>
        <w:t>embraces</w:t>
      </w:r>
      <w:r>
        <w:rPr>
          <w:spacing w:val="1"/>
          <w:w w:val="105"/>
        </w:rPr>
        <w:t xml:space="preserve"> </w:t>
      </w:r>
      <w:r>
        <w:rPr>
          <w:w w:val="105"/>
        </w:rPr>
        <w:t>elements</w:t>
      </w:r>
      <w:r>
        <w:rPr>
          <w:spacing w:val="1"/>
          <w:w w:val="105"/>
        </w:rPr>
        <w:t xml:space="preserve"> </w:t>
      </w:r>
      <w:r>
        <w:rPr>
          <w:w w:val="105"/>
        </w:rPr>
        <w:t>like</w:t>
      </w:r>
      <w:r>
        <w:rPr>
          <w:spacing w:val="1"/>
          <w:w w:val="105"/>
        </w:rPr>
        <w:t xml:space="preserve"> </w:t>
      </w:r>
      <w:r>
        <w:rPr>
          <w:w w:val="105"/>
        </w:rPr>
        <w:t>searching,</w:t>
      </w:r>
      <w:r>
        <w:rPr>
          <w:spacing w:val="1"/>
          <w:w w:val="105"/>
        </w:rPr>
        <w:t xml:space="preserve"> </w:t>
      </w:r>
      <w:r>
        <w:rPr>
          <w:w w:val="105"/>
        </w:rPr>
        <w:t>browsing,</w:t>
      </w:r>
      <w:r>
        <w:rPr>
          <w:spacing w:val="1"/>
          <w:w w:val="105"/>
        </w:rPr>
        <w:t xml:space="preserve"> </w:t>
      </w:r>
      <w:r>
        <w:rPr>
          <w:w w:val="105"/>
        </w:rPr>
        <w:t>finding,</w:t>
      </w:r>
      <w:r>
        <w:rPr>
          <w:spacing w:val="1"/>
          <w:w w:val="105"/>
        </w:rPr>
        <w:t xml:space="preserve"> </w:t>
      </w:r>
      <w:r>
        <w:rPr>
          <w:w w:val="105"/>
        </w:rPr>
        <w:t>selecting,</w:t>
      </w:r>
      <w:r>
        <w:rPr>
          <w:spacing w:val="1"/>
          <w:w w:val="105"/>
        </w:rPr>
        <w:t xml:space="preserve"> </w:t>
      </w:r>
      <w:r>
        <w:rPr>
          <w:w w:val="105"/>
        </w:rPr>
        <w:t>comparing and evaluating information as well as interacting and transacting with the online</w:t>
      </w:r>
      <w:r>
        <w:rPr>
          <w:spacing w:val="-60"/>
          <w:w w:val="105"/>
        </w:rPr>
        <w:t xml:space="preserve"> </w:t>
      </w:r>
      <w:r>
        <w:rPr>
          <w:w w:val="105"/>
        </w:rPr>
        <w:t>firm. The virtual customer’s total impression and actions are influenced by design, events,</w:t>
      </w:r>
      <w:r>
        <w:rPr>
          <w:spacing w:val="1"/>
          <w:w w:val="105"/>
        </w:rPr>
        <w:t xml:space="preserve"> </w:t>
      </w:r>
      <w:r>
        <w:rPr>
          <w:w w:val="105"/>
        </w:rPr>
        <w:t>emotions, atmosphere and other elements experienced during interaction with a given Web</w:t>
      </w:r>
      <w:r>
        <w:rPr>
          <w:spacing w:val="1"/>
          <w:w w:val="105"/>
        </w:rPr>
        <w:t xml:space="preserve"> </w:t>
      </w:r>
      <w:r>
        <w:rPr>
          <w:w w:val="105"/>
        </w:rPr>
        <w:t>site, elements meant to induce customer goodwill and affect the final outcome of the online</w:t>
      </w:r>
      <w:r>
        <w:rPr>
          <w:spacing w:val="-60"/>
          <w:w w:val="105"/>
        </w:rPr>
        <w:t xml:space="preserve"> </w:t>
      </w:r>
      <w:r>
        <w:rPr>
          <w:w w:val="105"/>
        </w:rPr>
        <w:t>interaction. It should be noticed here that the Web experience is important not only for Web</w:t>
      </w:r>
      <w:r>
        <w:rPr>
          <w:spacing w:val="-60"/>
          <w:w w:val="105"/>
        </w:rPr>
        <w:t xml:space="preserve"> </w:t>
      </w:r>
      <w:r>
        <w:rPr>
          <w:w w:val="105"/>
        </w:rPr>
        <w:t>sites marketing products or services but also for sites targeting customers interested in</w:t>
      </w:r>
      <w:r>
        <w:rPr>
          <w:spacing w:val="1"/>
          <w:w w:val="105"/>
        </w:rPr>
        <w:t xml:space="preserve"> </w:t>
      </w:r>
      <w:r>
        <w:rPr>
          <w:w w:val="105"/>
        </w:rPr>
        <w:t>informational content (news, weather, sports etc), sites acting as online intermediaries and</w:t>
      </w:r>
      <w:r>
        <w:rPr>
          <w:spacing w:val="1"/>
          <w:w w:val="105"/>
        </w:rPr>
        <w:t xml:space="preserve"> </w:t>
      </w:r>
      <w:r>
        <w:rPr>
          <w:w w:val="105"/>
        </w:rPr>
        <w:t>generally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w w:val="105"/>
        </w:rPr>
        <w:t>all</w:t>
      </w:r>
      <w:r>
        <w:rPr>
          <w:spacing w:val="-11"/>
          <w:w w:val="105"/>
        </w:rPr>
        <w:t xml:space="preserve"> </w:t>
      </w:r>
      <w:r>
        <w:rPr>
          <w:w w:val="105"/>
        </w:rPr>
        <w:t>types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Internet</w:t>
      </w:r>
      <w:r>
        <w:rPr>
          <w:spacing w:val="-10"/>
          <w:w w:val="105"/>
        </w:rPr>
        <w:t xml:space="preserve"> </w:t>
      </w:r>
      <w:r>
        <w:rPr>
          <w:w w:val="105"/>
        </w:rPr>
        <w:t>ventures</w:t>
      </w:r>
      <w:r>
        <w:rPr>
          <w:spacing w:val="-10"/>
          <w:w w:val="105"/>
        </w:rPr>
        <w:t xml:space="preserve"> </w:t>
      </w:r>
      <w:r>
        <w:rPr>
          <w:w w:val="105"/>
        </w:rPr>
        <w:t>competing</w:t>
      </w:r>
      <w:r>
        <w:rPr>
          <w:spacing w:val="-11"/>
          <w:w w:val="105"/>
        </w:rPr>
        <w:t xml:space="preserve"> </w:t>
      </w:r>
      <w:r>
        <w:rPr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attention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0"/>
          <w:w w:val="105"/>
        </w:rPr>
        <w:t xml:space="preserve"> </w:t>
      </w:r>
      <w:r>
        <w:rPr>
          <w:w w:val="105"/>
        </w:rPr>
        <w:t>public.</w:t>
      </w:r>
    </w:p>
    <w:p>
      <w:pPr>
        <w:pStyle w:val="6"/>
        <w:spacing w:before="9"/>
        <w:rPr>
          <w:sz w:val="18"/>
        </w:rPr>
      </w:pPr>
    </w:p>
    <w:p>
      <w:pPr>
        <w:pStyle w:val="6"/>
        <w:spacing w:before="1" w:line="491" w:lineRule="auto"/>
        <w:ind w:left="580" w:right="1187"/>
        <w:jc w:val="both"/>
      </w:pPr>
      <w:r>
        <w:rPr>
          <w:w w:val="105"/>
        </w:rPr>
        <w:t>The Web experience as a major parameter of customer influence is crucial for dot.com-type</w:t>
      </w:r>
      <w:r>
        <w:rPr>
          <w:spacing w:val="-60"/>
          <w:w w:val="105"/>
        </w:rPr>
        <w:t xml:space="preserve"> </w:t>
      </w:r>
      <w:r>
        <w:rPr>
          <w:w w:val="105"/>
        </w:rPr>
        <w:t>firms</w:t>
      </w:r>
      <w:r>
        <w:rPr>
          <w:spacing w:val="-2"/>
          <w:w w:val="105"/>
        </w:rPr>
        <w:t xml:space="preserve"> </w:t>
      </w:r>
      <w:r>
        <w:rPr>
          <w:w w:val="105"/>
        </w:rPr>
        <w:t>but</w:t>
      </w:r>
      <w:r>
        <w:rPr>
          <w:spacing w:val="-6"/>
          <w:w w:val="105"/>
        </w:rPr>
        <w:t xml:space="preserve"> </w:t>
      </w:r>
      <w:r>
        <w:rPr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2"/>
          <w:w w:val="105"/>
        </w:rPr>
        <w:t xml:space="preserve"> </w:t>
      </w:r>
      <w:r>
        <w:rPr>
          <w:w w:val="105"/>
        </w:rPr>
        <w:t>multi-channel</w:t>
      </w:r>
      <w:r>
        <w:rPr>
          <w:spacing w:val="-2"/>
          <w:w w:val="105"/>
        </w:rPr>
        <w:t xml:space="preserve"> </w:t>
      </w:r>
      <w:r>
        <w:rPr>
          <w:w w:val="105"/>
        </w:rPr>
        <w:t>vendors.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2"/>
          <w:w w:val="105"/>
        </w:rPr>
        <w:t xml:space="preserve"> </w:t>
      </w:r>
      <w:r>
        <w:rPr>
          <w:w w:val="105"/>
        </w:rPr>
        <w:t>traditional</w:t>
      </w:r>
      <w:r>
        <w:rPr>
          <w:spacing w:val="-7"/>
          <w:w w:val="105"/>
        </w:rPr>
        <w:t xml:space="preserve"> </w:t>
      </w:r>
      <w:r>
        <w:rPr>
          <w:w w:val="105"/>
        </w:rPr>
        <w:t>firms</w:t>
      </w:r>
      <w:r>
        <w:rPr>
          <w:spacing w:val="-2"/>
          <w:w w:val="105"/>
        </w:rPr>
        <w:t xml:space="preserve"> </w:t>
      </w:r>
      <w:r>
        <w:rPr>
          <w:w w:val="105"/>
        </w:rPr>
        <w:t>expanding</w:t>
      </w:r>
      <w:r>
        <w:rPr>
          <w:spacing w:val="-1"/>
          <w:w w:val="105"/>
        </w:rPr>
        <w:t xml:space="preserve"> </w:t>
      </w:r>
      <w:r>
        <w:rPr>
          <w:w w:val="105"/>
        </w:rPr>
        <w:t>their</w:t>
      </w:r>
      <w:r>
        <w:rPr>
          <w:spacing w:val="-2"/>
          <w:w w:val="105"/>
        </w:rPr>
        <w:t xml:space="preserve"> </w:t>
      </w:r>
      <w:r>
        <w:rPr>
          <w:w w:val="105"/>
        </w:rPr>
        <w:t>business</w:t>
      </w:r>
      <w:r>
        <w:rPr>
          <w:spacing w:val="-7"/>
          <w:w w:val="105"/>
        </w:rPr>
        <w:t xml:space="preserve"> </w:t>
      </w:r>
      <w:r>
        <w:rPr>
          <w:w w:val="105"/>
        </w:rPr>
        <w:t>with</w:t>
      </w:r>
      <w:r>
        <w:rPr>
          <w:spacing w:val="-60"/>
          <w:w w:val="105"/>
        </w:rPr>
        <w:t xml:space="preserve"> </w:t>
      </w:r>
      <w:r>
        <w:rPr>
          <w:w w:val="105"/>
        </w:rPr>
        <w:t>Internet presence, the quality of online experience they deliver is an issue requiring special</w:t>
      </w:r>
      <w:r>
        <w:rPr>
          <w:spacing w:val="1"/>
          <w:w w:val="105"/>
        </w:rPr>
        <w:t xml:space="preserve"> </w:t>
      </w:r>
      <w:r>
        <w:rPr>
          <w:w w:val="105"/>
        </w:rPr>
        <w:t>attention: poorly designed and dysfunctional Web sites are a potential threat not only to the</w:t>
      </w:r>
      <w:r>
        <w:rPr>
          <w:spacing w:val="1"/>
          <w:w w:val="105"/>
        </w:rPr>
        <w:t xml:space="preserve"> </w:t>
      </w:r>
      <w:r>
        <w:rPr>
          <w:w w:val="105"/>
        </w:rPr>
        <w:t>company’s</w:t>
      </w:r>
      <w:r>
        <w:rPr>
          <w:spacing w:val="-6"/>
          <w:w w:val="105"/>
        </w:rPr>
        <w:t xml:space="preserve"> </w:t>
      </w:r>
      <w:r>
        <w:rPr>
          <w:w w:val="105"/>
        </w:rPr>
        <w:t>virtual</w:t>
      </w:r>
      <w:r>
        <w:rPr>
          <w:spacing w:val="-6"/>
          <w:w w:val="105"/>
        </w:rPr>
        <w:t xml:space="preserve"> </w:t>
      </w:r>
      <w:r>
        <w:rPr>
          <w:w w:val="105"/>
        </w:rPr>
        <w:t>aspirations</w:t>
      </w:r>
      <w:r>
        <w:rPr>
          <w:spacing w:val="-6"/>
          <w:w w:val="105"/>
        </w:rPr>
        <w:t xml:space="preserve"> </w:t>
      </w:r>
      <w:r>
        <w:rPr>
          <w:w w:val="105"/>
        </w:rPr>
        <w:t>but</w:t>
      </w:r>
      <w:r>
        <w:rPr>
          <w:spacing w:val="-5"/>
          <w:w w:val="105"/>
        </w:rPr>
        <w:t xml:space="preserve"> </w:t>
      </w:r>
      <w:r>
        <w:rPr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w w:val="105"/>
        </w:rPr>
        <w:t>hazard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6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physical</w:t>
      </w:r>
      <w:r>
        <w:rPr>
          <w:spacing w:val="-6"/>
          <w:w w:val="105"/>
        </w:rPr>
        <w:t xml:space="preserve"> </w:t>
      </w:r>
      <w:r>
        <w:rPr>
          <w:w w:val="105"/>
        </w:rPr>
        <w:t>activities.</w:t>
      </w:r>
    </w:p>
    <w:p>
      <w:pPr>
        <w:pStyle w:val="6"/>
        <w:spacing w:before="4"/>
        <w:rPr>
          <w:sz w:val="19"/>
        </w:rPr>
      </w:pP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0" w:after="0" w:line="240" w:lineRule="auto"/>
        <w:ind w:left="1320" w:right="0" w:hanging="741"/>
        <w:jc w:val="left"/>
      </w:pPr>
      <w:bookmarkStart w:id="18" w:name="_TOC_250020"/>
      <w:r>
        <w:t>Factors</w:t>
      </w:r>
      <w:r>
        <w:rPr>
          <w:spacing w:val="18"/>
        </w:rPr>
        <w:t xml:space="preserve"> </w:t>
      </w:r>
      <w:r>
        <w:t>that</w:t>
      </w:r>
      <w:r>
        <w:rPr>
          <w:spacing w:val="18"/>
        </w:rPr>
        <w:t xml:space="preserve"> </w:t>
      </w:r>
      <w:r>
        <w:t>Determine</w:t>
      </w:r>
      <w:r>
        <w:rPr>
          <w:spacing w:val="19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Choice</w:t>
      </w:r>
      <w:r>
        <w:rPr>
          <w:spacing w:val="19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Advertising</w:t>
      </w:r>
      <w:r>
        <w:rPr>
          <w:spacing w:val="19"/>
        </w:rPr>
        <w:t xml:space="preserve"> </w:t>
      </w:r>
      <w:bookmarkEnd w:id="18"/>
      <w:r>
        <w:t>Media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1" w:lineRule="auto"/>
        <w:ind w:left="580" w:right="1184"/>
        <w:jc w:val="both"/>
      </w:pPr>
      <w:r>
        <w:rPr>
          <w:w w:val="105"/>
        </w:rPr>
        <w:t>The selection of advertisement media is a primary concern to an advertising agency. This is</w:t>
      </w:r>
      <w:r>
        <w:rPr>
          <w:spacing w:val="-60"/>
          <w:w w:val="105"/>
        </w:rPr>
        <w:t xml:space="preserve"> </w:t>
      </w:r>
      <w:r>
        <w:rPr>
          <w:w w:val="105"/>
        </w:rPr>
        <w:t>due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its</w:t>
      </w:r>
      <w:r>
        <w:rPr>
          <w:spacing w:val="-13"/>
          <w:w w:val="105"/>
        </w:rPr>
        <w:t xml:space="preserve"> </w:t>
      </w:r>
      <w:r>
        <w:rPr>
          <w:w w:val="105"/>
        </w:rPr>
        <w:t>paramount</w:t>
      </w:r>
      <w:r>
        <w:rPr>
          <w:spacing w:val="-9"/>
          <w:w w:val="105"/>
        </w:rPr>
        <w:t xml:space="preserve"> </w:t>
      </w:r>
      <w:r>
        <w:rPr>
          <w:w w:val="105"/>
        </w:rPr>
        <w:t>importance</w:t>
      </w:r>
      <w:r>
        <w:rPr>
          <w:spacing w:val="-9"/>
          <w:w w:val="105"/>
        </w:rPr>
        <w:t xml:space="preserve"> </w:t>
      </w:r>
      <w:r>
        <w:rPr>
          <w:w w:val="105"/>
        </w:rPr>
        <w:t>towards</w:t>
      </w:r>
      <w:r>
        <w:rPr>
          <w:spacing w:val="-9"/>
          <w:w w:val="105"/>
        </w:rPr>
        <w:t xml:space="preserve"> </w:t>
      </w:r>
      <w:r>
        <w:rPr>
          <w:w w:val="105"/>
        </w:rPr>
        <w:t>successful,</w:t>
      </w:r>
      <w:r>
        <w:rPr>
          <w:spacing w:val="-9"/>
          <w:w w:val="105"/>
        </w:rPr>
        <w:t xml:space="preserve"> </w:t>
      </w:r>
      <w:r>
        <w:rPr>
          <w:w w:val="105"/>
        </w:rPr>
        <w:t>effective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meaningful</w:t>
      </w:r>
      <w:r>
        <w:rPr>
          <w:spacing w:val="-4"/>
          <w:w w:val="105"/>
        </w:rPr>
        <w:t xml:space="preserve"> </w:t>
      </w:r>
      <w:r>
        <w:rPr>
          <w:w w:val="105"/>
        </w:rPr>
        <w:t>response</w:t>
      </w:r>
      <w:r>
        <w:rPr>
          <w:spacing w:val="-14"/>
          <w:w w:val="105"/>
        </w:rPr>
        <w:t xml:space="preserve"> </w:t>
      </w:r>
      <w:r>
        <w:rPr>
          <w:w w:val="105"/>
        </w:rPr>
        <w:t>from</w:t>
      </w:r>
      <w:r>
        <w:rPr>
          <w:spacing w:val="-60"/>
          <w:w w:val="105"/>
        </w:rPr>
        <w:t xml:space="preserve"> </w:t>
      </w:r>
      <w:r>
        <w:rPr>
          <w:w w:val="105"/>
        </w:rPr>
        <w:t>its</w:t>
      </w:r>
      <w:r>
        <w:rPr>
          <w:spacing w:val="-7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2"/>
          <w:w w:val="105"/>
        </w:rPr>
        <w:t xml:space="preserve"> </w:t>
      </w:r>
      <w:r>
        <w:rPr>
          <w:w w:val="105"/>
        </w:rPr>
        <w:t>messages.</w:t>
      </w:r>
      <w:r>
        <w:rPr>
          <w:spacing w:val="-2"/>
          <w:w w:val="105"/>
        </w:rPr>
        <w:t xml:space="preserve"> </w:t>
      </w:r>
      <w:r>
        <w:rPr>
          <w:w w:val="105"/>
        </w:rPr>
        <w:t>It</w:t>
      </w:r>
      <w:r>
        <w:rPr>
          <w:spacing w:val="-7"/>
          <w:w w:val="105"/>
        </w:rPr>
        <w:t xml:space="preserve"> </w:t>
      </w:r>
      <w:r>
        <w:rPr>
          <w:w w:val="105"/>
        </w:rPr>
        <w:t>is</w:t>
      </w:r>
      <w:r>
        <w:rPr>
          <w:spacing w:val="-1"/>
          <w:w w:val="105"/>
        </w:rPr>
        <w:t xml:space="preserve"> </w:t>
      </w:r>
      <w:r>
        <w:rPr>
          <w:w w:val="105"/>
        </w:rPr>
        <w:t>not</w:t>
      </w:r>
      <w:r>
        <w:rPr>
          <w:spacing w:val="-7"/>
          <w:w w:val="105"/>
        </w:rPr>
        <w:t xml:space="preserve"> </w:t>
      </w:r>
      <w:r>
        <w:rPr>
          <w:w w:val="105"/>
        </w:rPr>
        <w:t>enough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w w:val="105"/>
        </w:rPr>
        <w:t>say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right</w:t>
      </w:r>
      <w:r>
        <w:rPr>
          <w:spacing w:val="-2"/>
          <w:w w:val="105"/>
        </w:rPr>
        <w:t xml:space="preserve"> </w:t>
      </w:r>
      <w:r>
        <w:rPr>
          <w:w w:val="105"/>
        </w:rPr>
        <w:t>thing</w:t>
      </w:r>
      <w:r>
        <w:rPr>
          <w:spacing w:val="-2"/>
          <w:w w:val="105"/>
        </w:rPr>
        <w:t xml:space="preserve"> </w:t>
      </w:r>
      <w:r>
        <w:rPr>
          <w:w w:val="105"/>
        </w:rPr>
        <w:t>about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right</w:t>
      </w:r>
      <w:r>
        <w:rPr>
          <w:spacing w:val="-2"/>
          <w:w w:val="105"/>
        </w:rPr>
        <w:t xml:space="preserve"> </w:t>
      </w:r>
      <w:r>
        <w:rPr>
          <w:w w:val="105"/>
        </w:rPr>
        <w:t>thing</w:t>
      </w:r>
      <w:r>
        <w:rPr>
          <w:spacing w:val="-7"/>
          <w:w w:val="105"/>
        </w:rPr>
        <w:t xml:space="preserve"> </w:t>
      </w:r>
      <w:r>
        <w:rPr>
          <w:w w:val="105"/>
        </w:rPr>
        <w:t>but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right</w:t>
      </w:r>
      <w:r>
        <w:rPr>
          <w:spacing w:val="-3"/>
          <w:w w:val="105"/>
        </w:rPr>
        <w:t xml:space="preserve"> </w:t>
      </w:r>
      <w:r>
        <w:rPr>
          <w:w w:val="105"/>
        </w:rPr>
        <w:t>people</w:t>
      </w:r>
      <w:r>
        <w:rPr>
          <w:spacing w:val="-3"/>
          <w:w w:val="105"/>
        </w:rPr>
        <w:t xml:space="preserve"> </w:t>
      </w:r>
      <w:r>
        <w:rPr>
          <w:w w:val="105"/>
        </w:rPr>
        <w:t>using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right</w:t>
      </w:r>
      <w:r>
        <w:rPr>
          <w:spacing w:val="-3"/>
          <w:w w:val="105"/>
        </w:rPr>
        <w:t xml:space="preserve"> </w:t>
      </w:r>
      <w:r>
        <w:rPr>
          <w:w w:val="105"/>
        </w:rPr>
        <w:t>choice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media.</w:t>
      </w:r>
    </w:p>
    <w:p>
      <w:pPr>
        <w:pStyle w:val="6"/>
        <w:spacing w:before="212" w:line="491" w:lineRule="auto"/>
        <w:ind w:left="580" w:right="1204"/>
        <w:jc w:val="both"/>
      </w:pP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factors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must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9"/>
          <w:w w:val="105"/>
        </w:rPr>
        <w:t xml:space="preserve"> </w:t>
      </w:r>
      <w:r>
        <w:rPr>
          <w:w w:val="105"/>
        </w:rPr>
        <w:t>considered</w:t>
      </w:r>
      <w:r>
        <w:rPr>
          <w:spacing w:val="-9"/>
          <w:w w:val="105"/>
        </w:rPr>
        <w:t xml:space="preserve"> </w:t>
      </w:r>
      <w:r>
        <w:rPr>
          <w:w w:val="105"/>
        </w:rPr>
        <w:t>before</w:t>
      </w:r>
      <w:r>
        <w:rPr>
          <w:spacing w:val="-9"/>
          <w:w w:val="105"/>
        </w:rPr>
        <w:t xml:space="preserve"> </w:t>
      </w:r>
      <w:r>
        <w:rPr>
          <w:w w:val="105"/>
        </w:rPr>
        <w:t>arriving</w:t>
      </w:r>
      <w:r>
        <w:rPr>
          <w:spacing w:val="-9"/>
          <w:w w:val="105"/>
        </w:rPr>
        <w:t xml:space="preserve"> </w:t>
      </w:r>
      <w:r>
        <w:rPr>
          <w:w w:val="105"/>
        </w:rPr>
        <w:t>at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logical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possible</w:t>
      </w:r>
      <w:r>
        <w:rPr>
          <w:spacing w:val="-9"/>
          <w:w w:val="105"/>
        </w:rPr>
        <w:t xml:space="preserve"> </w:t>
      </w:r>
      <w:r>
        <w:rPr>
          <w:w w:val="105"/>
        </w:rPr>
        <w:t>decision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choice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media</w:t>
      </w:r>
      <w:r>
        <w:rPr>
          <w:spacing w:val="-3"/>
          <w:w w:val="105"/>
        </w:rPr>
        <w:t xml:space="preserve"> </w:t>
      </w:r>
      <w:r>
        <w:rPr>
          <w:w w:val="105"/>
        </w:rPr>
        <w:t>are: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32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6"/>
        <w:spacing w:line="494" w:lineRule="auto"/>
        <w:ind w:left="580" w:right="1191"/>
        <w:jc w:val="both"/>
      </w:pPr>
      <w:r>
        <w:rPr>
          <w:b/>
          <w:w w:val="105"/>
        </w:rPr>
        <w:t>Cost</w:t>
      </w:r>
      <w:r>
        <w:rPr>
          <w:b/>
          <w:spacing w:val="-14"/>
          <w:w w:val="105"/>
        </w:rPr>
        <w:t xml:space="preserve"> </w:t>
      </w:r>
      <w:r>
        <w:rPr>
          <w:b/>
          <w:w w:val="105"/>
        </w:rPr>
        <w:t>of</w:t>
      </w:r>
      <w:r>
        <w:rPr>
          <w:b/>
          <w:spacing w:val="-14"/>
          <w:w w:val="105"/>
        </w:rPr>
        <w:t xml:space="preserve"> </w:t>
      </w:r>
      <w:r>
        <w:rPr>
          <w:b/>
          <w:w w:val="105"/>
        </w:rPr>
        <w:t>Medium:</w:t>
      </w:r>
      <w:r>
        <w:rPr>
          <w:b/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cost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medium</w:t>
      </w:r>
      <w:r>
        <w:rPr>
          <w:spacing w:val="-14"/>
          <w:w w:val="105"/>
        </w:rPr>
        <w:t xml:space="preserve"> </w:t>
      </w:r>
      <w:r>
        <w:rPr>
          <w:w w:val="105"/>
        </w:rPr>
        <w:t>varies,</w:t>
      </w:r>
      <w:r>
        <w:rPr>
          <w:spacing w:val="-10"/>
          <w:w w:val="105"/>
        </w:rPr>
        <w:t xml:space="preserve"> </w:t>
      </w:r>
      <w:r>
        <w:rPr>
          <w:w w:val="105"/>
        </w:rPr>
        <w:t>while</w:t>
      </w:r>
      <w:r>
        <w:rPr>
          <w:spacing w:val="-14"/>
          <w:w w:val="105"/>
        </w:rPr>
        <w:t xml:space="preserve"> </w:t>
      </w:r>
      <w:r>
        <w:rPr>
          <w:w w:val="105"/>
        </w:rPr>
        <w:t>some</w:t>
      </w:r>
      <w:r>
        <w:rPr>
          <w:spacing w:val="-14"/>
          <w:w w:val="105"/>
        </w:rPr>
        <w:t xml:space="preserve"> </w:t>
      </w:r>
      <w:r>
        <w:rPr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w w:val="105"/>
        </w:rPr>
        <w:t>very</w:t>
      </w:r>
      <w:r>
        <w:rPr>
          <w:spacing w:val="-13"/>
          <w:w w:val="105"/>
        </w:rPr>
        <w:t xml:space="preserve"> </w:t>
      </w:r>
      <w:r>
        <w:rPr>
          <w:w w:val="105"/>
        </w:rPr>
        <w:t>costly,</w:t>
      </w:r>
      <w:r>
        <w:rPr>
          <w:spacing w:val="-10"/>
          <w:w w:val="105"/>
        </w:rPr>
        <w:t xml:space="preserve"> </w:t>
      </w:r>
      <w:r>
        <w:rPr>
          <w:w w:val="105"/>
        </w:rPr>
        <w:t>some</w:t>
      </w:r>
      <w:r>
        <w:rPr>
          <w:spacing w:val="-14"/>
          <w:w w:val="105"/>
        </w:rPr>
        <w:t xml:space="preserve"> </w:t>
      </w:r>
      <w:r>
        <w:rPr>
          <w:w w:val="105"/>
        </w:rPr>
        <w:t>are</w:t>
      </w:r>
      <w:r>
        <w:rPr>
          <w:spacing w:val="-14"/>
          <w:w w:val="105"/>
        </w:rPr>
        <w:t xml:space="preserve"> </w:t>
      </w:r>
      <w:r>
        <w:rPr>
          <w:w w:val="105"/>
        </w:rPr>
        <w:t>relatively</w:t>
      </w:r>
      <w:r>
        <w:rPr>
          <w:spacing w:val="-61"/>
          <w:w w:val="105"/>
        </w:rPr>
        <w:t xml:space="preserve"> </w:t>
      </w:r>
      <w:r>
        <w:rPr>
          <w:w w:val="105"/>
        </w:rPr>
        <w:t>cheap.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must</w:t>
      </w:r>
      <w:r>
        <w:rPr>
          <w:spacing w:val="1"/>
          <w:w w:val="105"/>
        </w:rPr>
        <w:t xml:space="preserve"> </w:t>
      </w:r>
      <w:r>
        <w:rPr>
          <w:w w:val="105"/>
        </w:rPr>
        <w:t>be</w:t>
      </w:r>
      <w:r>
        <w:rPr>
          <w:spacing w:val="1"/>
          <w:w w:val="105"/>
        </w:rPr>
        <w:t xml:space="preserve"> </w:t>
      </w:r>
      <w:r>
        <w:rPr>
          <w:w w:val="105"/>
        </w:rPr>
        <w:t>weighted</w:t>
      </w:r>
      <w:r>
        <w:rPr>
          <w:spacing w:val="1"/>
          <w:w w:val="105"/>
        </w:rPr>
        <w:t xml:space="preserve"> </w:t>
      </w:r>
      <w:r>
        <w:rPr>
          <w:w w:val="105"/>
        </w:rPr>
        <w:t>with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financial</w:t>
      </w:r>
      <w:r>
        <w:rPr>
          <w:spacing w:val="1"/>
          <w:w w:val="105"/>
        </w:rPr>
        <w:t xml:space="preserve"> </w:t>
      </w:r>
      <w:r>
        <w:rPr>
          <w:w w:val="105"/>
        </w:rPr>
        <w:t>resources</w:t>
      </w:r>
      <w:r>
        <w:rPr>
          <w:spacing w:val="1"/>
          <w:w w:val="105"/>
        </w:rPr>
        <w:t xml:space="preserve"> </w:t>
      </w:r>
      <w:r>
        <w:rPr>
          <w:w w:val="105"/>
        </w:rPr>
        <w:t>made</w:t>
      </w:r>
      <w:r>
        <w:rPr>
          <w:spacing w:val="1"/>
          <w:w w:val="105"/>
        </w:rPr>
        <w:t xml:space="preserve"> </w:t>
      </w:r>
      <w:r>
        <w:rPr>
          <w:w w:val="105"/>
        </w:rPr>
        <w:t>available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ensure</w:t>
      </w:r>
      <w:r>
        <w:rPr>
          <w:spacing w:val="-3"/>
          <w:w w:val="105"/>
        </w:rPr>
        <w:t xml:space="preserve"> </w:t>
      </w:r>
      <w:r>
        <w:rPr>
          <w:w w:val="105"/>
        </w:rPr>
        <w:t>compatibility.</w:t>
      </w:r>
    </w:p>
    <w:p>
      <w:pPr>
        <w:pStyle w:val="6"/>
        <w:spacing w:before="203" w:line="494" w:lineRule="auto"/>
        <w:ind w:left="580" w:right="1187"/>
        <w:jc w:val="both"/>
      </w:pPr>
      <w:r>
        <w:rPr>
          <w:b/>
          <w:w w:val="105"/>
        </w:rPr>
        <w:t xml:space="preserve">Product Features: </w:t>
      </w:r>
      <w:r>
        <w:rPr>
          <w:w w:val="105"/>
        </w:rPr>
        <w:t>The nature of the product is very significant. Some products are very</w:t>
      </w:r>
      <w:r>
        <w:rPr>
          <w:spacing w:val="1"/>
          <w:w w:val="105"/>
        </w:rPr>
        <w:t xml:space="preserve"> </w:t>
      </w:r>
      <w:r>
        <w:rPr>
          <w:w w:val="105"/>
        </w:rPr>
        <w:t>complex, while others</w:t>
      </w:r>
      <w:r>
        <w:rPr>
          <w:spacing w:val="1"/>
          <w:w w:val="105"/>
        </w:rPr>
        <w:t xml:space="preserve"> </w:t>
      </w:r>
      <w:r>
        <w:rPr>
          <w:w w:val="105"/>
        </w:rPr>
        <w:t>are simple. The</w:t>
      </w:r>
      <w:r>
        <w:rPr>
          <w:spacing w:val="1"/>
          <w:w w:val="105"/>
        </w:rPr>
        <w:t xml:space="preserve"> </w:t>
      </w:r>
      <w:r>
        <w:rPr>
          <w:w w:val="105"/>
        </w:rPr>
        <w:t>unique features</w:t>
      </w:r>
      <w:r>
        <w:rPr>
          <w:spacing w:val="1"/>
          <w:w w:val="105"/>
        </w:rPr>
        <w:t xml:space="preserve"> </w:t>
      </w:r>
      <w:r>
        <w:rPr>
          <w:w w:val="105"/>
        </w:rPr>
        <w:t>of a complex</w:t>
      </w:r>
      <w:r>
        <w:rPr>
          <w:spacing w:val="1"/>
          <w:w w:val="105"/>
        </w:rPr>
        <w:t xml:space="preserve"> </w:t>
      </w:r>
      <w:r>
        <w:rPr>
          <w:w w:val="105"/>
        </w:rPr>
        <w:t>product must be</w:t>
      </w:r>
      <w:r>
        <w:rPr>
          <w:spacing w:val="1"/>
          <w:w w:val="105"/>
        </w:rPr>
        <w:t xml:space="preserve"> </w:t>
      </w:r>
      <w:r>
        <w:rPr>
          <w:w w:val="105"/>
        </w:rPr>
        <w:t>explained</w:t>
      </w:r>
      <w:r>
        <w:rPr>
          <w:spacing w:val="-5"/>
          <w:w w:val="105"/>
        </w:rPr>
        <w:t xml:space="preserve"> </w:t>
      </w:r>
      <w:r>
        <w:rPr>
          <w:w w:val="105"/>
        </w:rPr>
        <w:t>while</w:t>
      </w:r>
      <w:r>
        <w:rPr>
          <w:spacing w:val="-4"/>
          <w:w w:val="105"/>
        </w:rPr>
        <w:t xml:space="preserve"> </w:t>
      </w:r>
      <w:r>
        <w:rPr>
          <w:w w:val="105"/>
        </w:rPr>
        <w:t>simple</w:t>
      </w:r>
      <w:r>
        <w:rPr>
          <w:spacing w:val="-5"/>
          <w:w w:val="105"/>
        </w:rPr>
        <w:t xml:space="preserve"> </w:t>
      </w:r>
      <w:r>
        <w:rPr>
          <w:w w:val="105"/>
        </w:rPr>
        <w:t>products</w:t>
      </w:r>
      <w:r>
        <w:rPr>
          <w:spacing w:val="-4"/>
          <w:w w:val="105"/>
        </w:rPr>
        <w:t xml:space="preserve"> </w:t>
      </w:r>
      <w:r>
        <w:rPr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w w:val="105"/>
        </w:rPr>
        <w:t>more</w:t>
      </w:r>
      <w:r>
        <w:rPr>
          <w:spacing w:val="-4"/>
          <w:w w:val="105"/>
        </w:rPr>
        <w:t xml:space="preserve"> </w:t>
      </w:r>
      <w:r>
        <w:rPr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w w:val="105"/>
        </w:rPr>
        <w:t>less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mass</w:t>
      </w:r>
      <w:r>
        <w:rPr>
          <w:spacing w:val="-4"/>
          <w:w w:val="105"/>
        </w:rPr>
        <w:t xml:space="preserve"> </w:t>
      </w:r>
      <w:r>
        <w:rPr>
          <w:w w:val="105"/>
        </w:rPr>
        <w:t>market.</w:t>
      </w:r>
    </w:p>
    <w:p>
      <w:pPr>
        <w:spacing w:before="203" w:line="494" w:lineRule="auto"/>
        <w:ind w:left="580" w:right="1188" w:firstLine="0"/>
        <w:jc w:val="both"/>
        <w:rPr>
          <w:sz w:val="24"/>
        </w:rPr>
      </w:pPr>
      <w:r>
        <w:rPr>
          <w:b/>
          <w:w w:val="105"/>
          <w:sz w:val="24"/>
        </w:rPr>
        <w:t xml:space="preserve">Audience Characteristics: </w:t>
      </w:r>
      <w:r>
        <w:rPr>
          <w:w w:val="105"/>
          <w:sz w:val="24"/>
        </w:rPr>
        <w:t>This greatly influences the choice of not only the message but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also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equally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mean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advertisement.</w:t>
      </w:r>
    </w:p>
    <w:p>
      <w:pPr>
        <w:pStyle w:val="6"/>
        <w:spacing w:before="204" w:line="494" w:lineRule="auto"/>
        <w:ind w:left="580" w:right="1188"/>
        <w:jc w:val="both"/>
      </w:pPr>
      <w:r>
        <w:rPr>
          <w:b/>
          <w:w w:val="105"/>
        </w:rPr>
        <w:t xml:space="preserve">Objectives of Advertisement: </w:t>
      </w:r>
      <w:r>
        <w:rPr>
          <w:w w:val="105"/>
        </w:rPr>
        <w:t>The reason of advertising a product or service must be</w:t>
      </w:r>
      <w:r>
        <w:rPr>
          <w:spacing w:val="1"/>
          <w:w w:val="105"/>
        </w:rPr>
        <w:t xml:space="preserve"> </w:t>
      </w:r>
      <w:r>
        <w:rPr>
          <w:w w:val="105"/>
        </w:rPr>
        <w:t>uppermost</w:t>
      </w:r>
      <w:r>
        <w:rPr>
          <w:spacing w:val="-15"/>
          <w:w w:val="105"/>
        </w:rPr>
        <w:t xml:space="preserve"> </w:t>
      </w:r>
      <w:r>
        <w:rPr>
          <w:w w:val="105"/>
        </w:rPr>
        <w:t>when</w:t>
      </w:r>
      <w:r>
        <w:rPr>
          <w:spacing w:val="-14"/>
          <w:w w:val="105"/>
        </w:rPr>
        <w:t xml:space="preserve"> </w:t>
      </w:r>
      <w:r>
        <w:rPr>
          <w:w w:val="105"/>
        </w:rPr>
        <w:t>choosing</w:t>
      </w:r>
      <w:r>
        <w:rPr>
          <w:spacing w:val="-14"/>
          <w:w w:val="105"/>
        </w:rPr>
        <w:t xml:space="preserve"> </w:t>
      </w:r>
      <w:r>
        <w:rPr>
          <w:w w:val="105"/>
        </w:rPr>
        <w:t>a</w:t>
      </w:r>
      <w:r>
        <w:rPr>
          <w:spacing w:val="-14"/>
          <w:w w:val="105"/>
        </w:rPr>
        <w:t xml:space="preserve"> </w:t>
      </w:r>
      <w:r>
        <w:rPr>
          <w:w w:val="105"/>
        </w:rPr>
        <w:t>medium.</w:t>
      </w:r>
      <w:r>
        <w:rPr>
          <w:spacing w:val="-14"/>
          <w:w w:val="105"/>
        </w:rPr>
        <w:t xml:space="preserve"> </w:t>
      </w:r>
      <w:r>
        <w:rPr>
          <w:w w:val="105"/>
        </w:rPr>
        <w:t>This</w:t>
      </w:r>
      <w:r>
        <w:rPr>
          <w:spacing w:val="-15"/>
          <w:w w:val="105"/>
        </w:rPr>
        <w:t xml:space="preserve"> </w:t>
      </w:r>
      <w:r>
        <w:rPr>
          <w:w w:val="105"/>
        </w:rPr>
        <w:t>is</w:t>
      </w:r>
      <w:r>
        <w:rPr>
          <w:spacing w:val="-14"/>
          <w:w w:val="105"/>
        </w:rPr>
        <w:t xml:space="preserve"> </w:t>
      </w:r>
      <w:r>
        <w:rPr>
          <w:w w:val="105"/>
        </w:rPr>
        <w:t>because</w:t>
      </w:r>
      <w:r>
        <w:rPr>
          <w:spacing w:val="-14"/>
          <w:w w:val="105"/>
        </w:rPr>
        <w:t xml:space="preserve"> </w:t>
      </w:r>
      <w:r>
        <w:rPr>
          <w:w w:val="105"/>
        </w:rPr>
        <w:t>each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media</w:t>
      </w:r>
      <w:r>
        <w:rPr>
          <w:spacing w:val="-14"/>
          <w:w w:val="105"/>
        </w:rPr>
        <w:t xml:space="preserve"> </w:t>
      </w:r>
      <w:r>
        <w:rPr>
          <w:w w:val="105"/>
        </w:rPr>
        <w:t>has</w:t>
      </w:r>
      <w:r>
        <w:rPr>
          <w:spacing w:val="-14"/>
          <w:w w:val="105"/>
        </w:rPr>
        <w:t xml:space="preserve"> </w:t>
      </w:r>
      <w:r>
        <w:rPr>
          <w:w w:val="105"/>
        </w:rPr>
        <w:t>its</w:t>
      </w:r>
      <w:r>
        <w:rPr>
          <w:spacing w:val="-14"/>
          <w:w w:val="105"/>
        </w:rPr>
        <w:t xml:space="preserve"> </w:t>
      </w:r>
      <w:r>
        <w:rPr>
          <w:w w:val="105"/>
        </w:rPr>
        <w:t>own</w:t>
      </w:r>
      <w:r>
        <w:rPr>
          <w:spacing w:val="-14"/>
          <w:w w:val="105"/>
        </w:rPr>
        <w:t xml:space="preserve"> </w:t>
      </w:r>
      <w:r>
        <w:rPr>
          <w:w w:val="105"/>
        </w:rPr>
        <w:t>objective,</w:t>
      </w:r>
      <w:r>
        <w:rPr>
          <w:spacing w:val="-61"/>
          <w:w w:val="105"/>
        </w:rPr>
        <w:t xml:space="preserve"> </w:t>
      </w:r>
      <w:r>
        <w:rPr>
          <w:w w:val="105"/>
        </w:rPr>
        <w:t>therefore,</w:t>
      </w:r>
      <w:r>
        <w:rPr>
          <w:spacing w:val="-9"/>
          <w:w w:val="105"/>
        </w:rPr>
        <w:t xml:space="preserve"> </w:t>
      </w:r>
      <w:r>
        <w:rPr>
          <w:w w:val="105"/>
        </w:rPr>
        <w:t>for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round</w:t>
      </w:r>
      <w:r>
        <w:rPr>
          <w:spacing w:val="-8"/>
          <w:w w:val="105"/>
        </w:rPr>
        <w:t xml:space="preserve"> </w:t>
      </w:r>
      <w:r>
        <w:rPr>
          <w:w w:val="105"/>
        </w:rPr>
        <w:t>peg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be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round</w:t>
      </w:r>
      <w:r>
        <w:rPr>
          <w:spacing w:val="-9"/>
          <w:w w:val="105"/>
        </w:rPr>
        <w:t xml:space="preserve"> </w:t>
      </w:r>
      <w:r>
        <w:rPr>
          <w:w w:val="105"/>
        </w:rPr>
        <w:t>hole,</w:t>
      </w:r>
      <w:r>
        <w:rPr>
          <w:spacing w:val="-9"/>
          <w:w w:val="105"/>
        </w:rPr>
        <w:t xml:space="preserve"> </w:t>
      </w:r>
      <w:r>
        <w:rPr>
          <w:w w:val="105"/>
        </w:rPr>
        <w:t>there</w:t>
      </w:r>
      <w:r>
        <w:rPr>
          <w:spacing w:val="-8"/>
          <w:w w:val="105"/>
        </w:rPr>
        <w:t xml:space="preserve"> </w:t>
      </w:r>
      <w:r>
        <w:rPr>
          <w:w w:val="105"/>
        </w:rPr>
        <w:t>must</w:t>
      </w:r>
      <w:r>
        <w:rPr>
          <w:spacing w:val="-9"/>
          <w:w w:val="105"/>
        </w:rPr>
        <w:t xml:space="preserve"> </w:t>
      </w:r>
      <w:r>
        <w:rPr>
          <w:w w:val="105"/>
        </w:rPr>
        <w:t>be</w:t>
      </w:r>
      <w:r>
        <w:rPr>
          <w:spacing w:val="-9"/>
          <w:w w:val="105"/>
        </w:rPr>
        <w:t xml:space="preserve"> </w:t>
      </w:r>
      <w:r>
        <w:rPr>
          <w:w w:val="105"/>
        </w:rPr>
        <w:t>coincidence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objectives.</w:t>
      </w:r>
    </w:p>
    <w:p>
      <w:pPr>
        <w:pStyle w:val="6"/>
        <w:spacing w:before="203" w:line="494" w:lineRule="auto"/>
        <w:ind w:left="580" w:right="1186"/>
        <w:jc w:val="both"/>
      </w:pPr>
      <w:r>
        <w:rPr>
          <w:b/>
          <w:w w:val="105"/>
        </w:rPr>
        <w:t>Message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Characteristics: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The message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each</w:t>
      </w:r>
      <w:r>
        <w:rPr>
          <w:spacing w:val="1"/>
          <w:w w:val="105"/>
        </w:rPr>
        <w:t xml:space="preserve"> </w:t>
      </w:r>
      <w:r>
        <w:rPr>
          <w:w w:val="105"/>
        </w:rPr>
        <w:t>medium</w:t>
      </w:r>
      <w:r>
        <w:rPr>
          <w:spacing w:val="1"/>
          <w:w w:val="105"/>
        </w:rPr>
        <w:t xml:space="preserve"> </w:t>
      </w:r>
      <w:r>
        <w:rPr>
          <w:w w:val="105"/>
        </w:rPr>
        <w:t>can</w:t>
      </w:r>
      <w:r>
        <w:rPr>
          <w:spacing w:val="1"/>
          <w:w w:val="105"/>
        </w:rPr>
        <w:t xml:space="preserve"> </w:t>
      </w:r>
      <w:r>
        <w:rPr>
          <w:w w:val="105"/>
        </w:rPr>
        <w:t>contain equally</w:t>
      </w:r>
      <w:r>
        <w:rPr>
          <w:spacing w:val="1"/>
          <w:w w:val="105"/>
        </w:rPr>
        <w:t xml:space="preserve"> </w:t>
      </w:r>
      <w:r>
        <w:rPr>
          <w:w w:val="105"/>
        </w:rPr>
        <w:t>varies.</w:t>
      </w:r>
      <w:r>
        <w:rPr>
          <w:spacing w:val="1"/>
          <w:w w:val="105"/>
        </w:rPr>
        <w:t xml:space="preserve"> </w:t>
      </w:r>
      <w:r>
        <w:rPr>
          <w:w w:val="105"/>
        </w:rPr>
        <w:t>Therefore,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better</w:t>
      </w:r>
      <w:r>
        <w:rPr>
          <w:spacing w:val="-1"/>
          <w:w w:val="105"/>
        </w:rPr>
        <w:t xml:space="preserve"> </w:t>
      </w:r>
      <w:r>
        <w:rPr>
          <w:w w:val="105"/>
        </w:rPr>
        <w:t>communication,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6"/>
          <w:w w:val="105"/>
        </w:rPr>
        <w:t xml:space="preserve"> </w:t>
      </w:r>
      <w:r>
        <w:rPr>
          <w:w w:val="105"/>
        </w:rPr>
        <w:t>message must</w:t>
      </w:r>
      <w:r>
        <w:rPr>
          <w:spacing w:val="-6"/>
          <w:w w:val="105"/>
        </w:rPr>
        <w:t xml:space="preserve"> </w:t>
      </w:r>
      <w:r>
        <w:rPr>
          <w:w w:val="105"/>
        </w:rPr>
        <w:t>be in</w:t>
      </w:r>
      <w:r>
        <w:rPr>
          <w:spacing w:val="-6"/>
          <w:w w:val="105"/>
        </w:rPr>
        <w:t xml:space="preserve"> </w:t>
      </w:r>
      <w:r>
        <w:rPr>
          <w:w w:val="105"/>
        </w:rPr>
        <w:t>line</w:t>
      </w:r>
      <w:r>
        <w:rPr>
          <w:spacing w:val="-1"/>
          <w:w w:val="105"/>
        </w:rPr>
        <w:t xml:space="preserve"> </w:t>
      </w:r>
      <w:r>
        <w:rPr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w w:val="105"/>
        </w:rPr>
        <w:t>what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3"/>
          <w:w w:val="105"/>
        </w:rPr>
        <w:t xml:space="preserve"> </w:t>
      </w:r>
      <w:r>
        <w:rPr>
          <w:w w:val="105"/>
        </w:rPr>
        <w:t>medium</w:t>
      </w:r>
      <w:r>
        <w:rPr>
          <w:spacing w:val="-3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media</w:t>
      </w:r>
      <w:r>
        <w:rPr>
          <w:spacing w:val="-4"/>
          <w:w w:val="105"/>
        </w:rPr>
        <w:t xml:space="preserve"> </w:t>
      </w:r>
      <w:r>
        <w:rPr>
          <w:w w:val="105"/>
        </w:rPr>
        <w:t>can</w:t>
      </w:r>
      <w:r>
        <w:rPr>
          <w:spacing w:val="-3"/>
          <w:w w:val="105"/>
        </w:rPr>
        <w:t xml:space="preserve"> </w:t>
      </w:r>
      <w:r>
        <w:rPr>
          <w:w w:val="105"/>
        </w:rPr>
        <w:t>obtain.</w:t>
      </w:r>
    </w:p>
    <w:p>
      <w:pPr>
        <w:pStyle w:val="6"/>
        <w:spacing w:before="203" w:line="494" w:lineRule="auto"/>
        <w:ind w:left="580" w:right="1186"/>
        <w:jc w:val="both"/>
      </w:pPr>
      <w:r>
        <w:rPr>
          <w:b/>
          <w:w w:val="105"/>
        </w:rPr>
        <w:t xml:space="preserve">Location, Demography, Religion, etc: </w:t>
      </w:r>
      <w:r>
        <w:rPr>
          <w:w w:val="105"/>
        </w:rPr>
        <w:t>All these will determine the kind of 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message</w:t>
      </w:r>
      <w:r>
        <w:rPr>
          <w:spacing w:val="-1"/>
          <w:w w:val="105"/>
        </w:rPr>
        <w:t xml:space="preserve"> </w:t>
      </w:r>
      <w:r>
        <w:rPr>
          <w:w w:val="105"/>
        </w:rPr>
        <w:t>can</w:t>
      </w:r>
      <w:r>
        <w:rPr>
          <w:spacing w:val="-6"/>
          <w:w w:val="105"/>
        </w:rPr>
        <w:t xml:space="preserve"> </w:t>
      </w:r>
      <w:r>
        <w:rPr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w w:val="105"/>
        </w:rPr>
        <w:t>distributed. However,</w:t>
      </w:r>
      <w:r>
        <w:rPr>
          <w:spacing w:val="-1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1"/>
          <w:w w:val="105"/>
        </w:rPr>
        <w:t xml:space="preserve"> </w:t>
      </w:r>
      <w:r>
        <w:rPr>
          <w:w w:val="105"/>
        </w:rPr>
        <w:t>research</w:t>
      </w:r>
      <w:r>
        <w:rPr>
          <w:spacing w:val="-6"/>
          <w:w w:val="105"/>
        </w:rPr>
        <w:t xml:space="preserve"> </w:t>
      </w:r>
      <w:r>
        <w:rPr>
          <w:w w:val="105"/>
        </w:rPr>
        <w:t>is key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w w:val="105"/>
        </w:rPr>
        <w:t>determining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success</w:t>
      </w:r>
      <w:r>
        <w:rPr>
          <w:spacing w:val="-61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an</w:t>
      </w:r>
      <w:r>
        <w:rPr>
          <w:spacing w:val="-2"/>
          <w:w w:val="105"/>
        </w:rPr>
        <w:t xml:space="preserve"> </w:t>
      </w:r>
      <w:r>
        <w:rPr>
          <w:w w:val="105"/>
        </w:rPr>
        <w:t>ad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any</w:t>
      </w:r>
      <w:r>
        <w:rPr>
          <w:spacing w:val="-2"/>
          <w:w w:val="105"/>
        </w:rPr>
        <w:t xml:space="preserve"> </w:t>
      </w:r>
      <w:r>
        <w:rPr>
          <w:w w:val="105"/>
        </w:rPr>
        <w:t>country</w:t>
      </w:r>
      <w:r>
        <w:rPr>
          <w:spacing w:val="-2"/>
          <w:w w:val="105"/>
        </w:rPr>
        <w:t xml:space="preserve"> </w:t>
      </w:r>
      <w:r>
        <w:rPr>
          <w:w w:val="105"/>
        </w:rPr>
        <w:t>or</w:t>
      </w:r>
      <w:r>
        <w:rPr>
          <w:spacing w:val="-2"/>
          <w:w w:val="105"/>
        </w:rPr>
        <w:t xml:space="preserve"> </w:t>
      </w:r>
      <w:r>
        <w:rPr>
          <w:w w:val="105"/>
        </w:rPr>
        <w:t>region.</w:t>
      </w:r>
      <w:r>
        <w:rPr>
          <w:spacing w:val="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ability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identify</w:t>
      </w:r>
      <w:r>
        <w:rPr>
          <w:spacing w:val="-2"/>
          <w:w w:val="105"/>
        </w:rPr>
        <w:t xml:space="preserve"> </w:t>
      </w:r>
      <w:r>
        <w:rPr>
          <w:w w:val="105"/>
        </w:rPr>
        <w:t>which</w:t>
      </w:r>
      <w:r>
        <w:rPr>
          <w:spacing w:val="-2"/>
          <w:w w:val="105"/>
        </w:rPr>
        <w:t xml:space="preserve"> </w:t>
      </w:r>
      <w:r>
        <w:rPr>
          <w:w w:val="105"/>
        </w:rPr>
        <w:t>demerits</w:t>
      </w:r>
      <w:r>
        <w:rPr>
          <w:spacing w:val="3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/or</w:t>
      </w:r>
      <w:r>
        <w:rPr>
          <w:spacing w:val="-1"/>
          <w:w w:val="105"/>
        </w:rPr>
        <w:t xml:space="preserve"> </w:t>
      </w:r>
      <w:r>
        <w:rPr>
          <w:w w:val="105"/>
        </w:rPr>
        <w:t>moments</w:t>
      </w:r>
      <w:r>
        <w:rPr>
          <w:spacing w:val="3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an</w:t>
      </w:r>
      <w:r>
        <w:rPr>
          <w:spacing w:val="-6"/>
          <w:w w:val="105"/>
        </w:rPr>
        <w:t xml:space="preserve"> </w:t>
      </w:r>
      <w:r>
        <w:rPr>
          <w:w w:val="105"/>
        </w:rPr>
        <w:t>ad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w w:val="105"/>
        </w:rPr>
        <w:t>contributes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w w:val="105"/>
        </w:rPr>
        <w:t>its</w:t>
      </w:r>
      <w:r>
        <w:rPr>
          <w:spacing w:val="-6"/>
          <w:w w:val="105"/>
        </w:rPr>
        <w:t xml:space="preserve"> </w:t>
      </w:r>
      <w:r>
        <w:rPr>
          <w:w w:val="105"/>
        </w:rPr>
        <w:t>success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6"/>
          <w:w w:val="105"/>
        </w:rPr>
        <w:t xml:space="preserve"> </w:t>
      </w:r>
      <w:r>
        <w:rPr>
          <w:w w:val="105"/>
        </w:rPr>
        <w:t>how</w:t>
      </w:r>
      <w:r>
        <w:rPr>
          <w:spacing w:val="-6"/>
          <w:w w:val="105"/>
        </w:rPr>
        <w:t xml:space="preserve"> </w:t>
      </w:r>
      <w:r>
        <w:rPr>
          <w:w w:val="105"/>
        </w:rPr>
        <w:t>economies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scale</w:t>
      </w:r>
      <w:r>
        <w:rPr>
          <w:spacing w:val="-6"/>
          <w:w w:val="105"/>
        </w:rPr>
        <w:t xml:space="preserve"> </w:t>
      </w:r>
      <w:r>
        <w:rPr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w w:val="105"/>
        </w:rPr>
        <w:t>maximized.</w:t>
      </w:r>
    </w:p>
    <w:p>
      <w:pPr>
        <w:pStyle w:val="6"/>
        <w:spacing w:before="202" w:line="491" w:lineRule="auto"/>
        <w:ind w:left="580" w:right="1186"/>
        <w:jc w:val="both"/>
      </w:pPr>
      <w:r>
        <w:rPr>
          <w:w w:val="105"/>
        </w:rPr>
        <w:t>Once</w:t>
      </w:r>
      <w:r>
        <w:rPr>
          <w:spacing w:val="-12"/>
          <w:w w:val="105"/>
        </w:rPr>
        <w:t xml:space="preserve"> </w:t>
      </w:r>
      <w:r>
        <w:rPr>
          <w:w w:val="105"/>
        </w:rPr>
        <w:t>one</w:t>
      </w:r>
      <w:r>
        <w:rPr>
          <w:spacing w:val="-12"/>
          <w:w w:val="105"/>
        </w:rPr>
        <w:t xml:space="preserve"> </w:t>
      </w:r>
      <w:r>
        <w:rPr>
          <w:w w:val="105"/>
        </w:rPr>
        <w:t>knows</w:t>
      </w:r>
      <w:r>
        <w:rPr>
          <w:spacing w:val="-12"/>
          <w:w w:val="105"/>
        </w:rPr>
        <w:t xml:space="preserve"> </w:t>
      </w:r>
      <w:r>
        <w:rPr>
          <w:w w:val="105"/>
        </w:rPr>
        <w:t>what</w:t>
      </w:r>
      <w:r>
        <w:rPr>
          <w:spacing w:val="-11"/>
          <w:w w:val="105"/>
        </w:rPr>
        <w:t xml:space="preserve"> </w:t>
      </w:r>
      <w:r>
        <w:rPr>
          <w:w w:val="105"/>
        </w:rPr>
        <w:t>works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an</w:t>
      </w:r>
      <w:r>
        <w:rPr>
          <w:spacing w:val="-12"/>
          <w:w w:val="105"/>
        </w:rPr>
        <w:t xml:space="preserve"> </w:t>
      </w:r>
      <w:r>
        <w:rPr>
          <w:w w:val="105"/>
        </w:rPr>
        <w:t>ad,</w:t>
      </w:r>
      <w:r>
        <w:rPr>
          <w:spacing w:val="-12"/>
          <w:w w:val="105"/>
        </w:rPr>
        <w:t xml:space="preserve"> </w:t>
      </w:r>
      <w:r>
        <w:rPr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w w:val="105"/>
        </w:rPr>
        <w:t>idea</w:t>
      </w:r>
      <w:r>
        <w:rPr>
          <w:spacing w:val="-12"/>
          <w:w w:val="105"/>
        </w:rPr>
        <w:t xml:space="preserve"> </w:t>
      </w:r>
      <w:r>
        <w:rPr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w w:val="105"/>
        </w:rPr>
        <w:t>ideas</w:t>
      </w:r>
      <w:r>
        <w:rPr>
          <w:spacing w:val="-11"/>
          <w:w w:val="105"/>
        </w:rPr>
        <w:t xml:space="preserve"> </w:t>
      </w:r>
      <w:r>
        <w:rPr>
          <w:w w:val="105"/>
        </w:rPr>
        <w:t>can</w:t>
      </w:r>
      <w:r>
        <w:rPr>
          <w:spacing w:val="-12"/>
          <w:w w:val="105"/>
        </w:rPr>
        <w:t xml:space="preserve"> </w:t>
      </w:r>
      <w:r>
        <w:rPr>
          <w:w w:val="105"/>
        </w:rPr>
        <w:t>be</w:t>
      </w:r>
      <w:r>
        <w:rPr>
          <w:spacing w:val="-12"/>
          <w:w w:val="105"/>
        </w:rPr>
        <w:t xml:space="preserve"> </w:t>
      </w:r>
      <w:r>
        <w:rPr>
          <w:w w:val="105"/>
        </w:rPr>
        <w:t>imported</w:t>
      </w:r>
      <w:r>
        <w:rPr>
          <w:spacing w:val="-7"/>
          <w:w w:val="105"/>
        </w:rPr>
        <w:t xml:space="preserve"> </w:t>
      </w:r>
      <w:r>
        <w:rPr>
          <w:w w:val="105"/>
        </w:rPr>
        <w:t>by</w:t>
      </w:r>
      <w:r>
        <w:rPr>
          <w:spacing w:val="-12"/>
          <w:w w:val="105"/>
        </w:rPr>
        <w:t xml:space="preserve"> </w:t>
      </w:r>
      <w:r>
        <w:rPr>
          <w:w w:val="105"/>
        </w:rPr>
        <w:t>any</w:t>
      </w:r>
      <w:r>
        <w:rPr>
          <w:spacing w:val="-12"/>
          <w:w w:val="105"/>
        </w:rPr>
        <w:t xml:space="preserve"> </w:t>
      </w:r>
      <w:r>
        <w:rPr>
          <w:w w:val="105"/>
        </w:rPr>
        <w:t>other</w:t>
      </w:r>
      <w:r>
        <w:rPr>
          <w:spacing w:val="-7"/>
          <w:w w:val="105"/>
        </w:rPr>
        <w:t xml:space="preserve"> </w:t>
      </w:r>
      <w:r>
        <w:rPr>
          <w:w w:val="105"/>
        </w:rPr>
        <w:t>market.</w:t>
      </w:r>
      <w:r>
        <w:rPr>
          <w:spacing w:val="-61"/>
          <w:w w:val="105"/>
        </w:rPr>
        <w:t xml:space="preserve"> </w:t>
      </w:r>
      <w:r>
        <w:rPr>
          <w:w w:val="105"/>
        </w:rPr>
        <w:t>Market</w:t>
      </w:r>
      <w:r>
        <w:rPr>
          <w:spacing w:val="-11"/>
          <w:w w:val="105"/>
        </w:rPr>
        <w:t xml:space="preserve"> </w:t>
      </w:r>
      <w:r>
        <w:rPr>
          <w:w w:val="105"/>
        </w:rPr>
        <w:t>research</w:t>
      </w:r>
      <w:r>
        <w:rPr>
          <w:spacing w:val="-5"/>
          <w:w w:val="105"/>
        </w:rPr>
        <w:t xml:space="preserve"> </w:t>
      </w:r>
      <w:r>
        <w:rPr>
          <w:w w:val="105"/>
        </w:rPr>
        <w:t>measures,</w:t>
      </w:r>
      <w:r>
        <w:rPr>
          <w:spacing w:val="-6"/>
          <w:w w:val="105"/>
        </w:rPr>
        <w:t xml:space="preserve"> </w:t>
      </w:r>
      <w:r>
        <w:rPr>
          <w:w w:val="105"/>
        </w:rPr>
        <w:t>such</w:t>
      </w:r>
      <w:r>
        <w:rPr>
          <w:spacing w:val="-10"/>
          <w:w w:val="105"/>
        </w:rPr>
        <w:t xml:space="preserve"> </w:t>
      </w:r>
      <w:r>
        <w:rPr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w w:val="105"/>
        </w:rPr>
        <w:t>flow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attention,</w:t>
      </w:r>
      <w:r>
        <w:rPr>
          <w:spacing w:val="-5"/>
          <w:w w:val="105"/>
        </w:rPr>
        <w:t xml:space="preserve"> </w:t>
      </w:r>
      <w:r>
        <w:rPr>
          <w:w w:val="105"/>
        </w:rPr>
        <w:t>flow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emotion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branding</w:t>
      </w:r>
      <w:r>
        <w:rPr>
          <w:spacing w:val="-5"/>
          <w:w w:val="105"/>
        </w:rPr>
        <w:t xml:space="preserve"> </w:t>
      </w:r>
      <w:r>
        <w:rPr>
          <w:w w:val="105"/>
        </w:rPr>
        <w:t>moments</w:t>
      </w:r>
      <w:r>
        <w:rPr>
          <w:spacing w:val="-61"/>
          <w:w w:val="105"/>
        </w:rPr>
        <w:t xml:space="preserve"> </w:t>
      </w:r>
      <w:r>
        <w:rPr>
          <w:w w:val="105"/>
        </w:rPr>
        <w:t>provide insight into what is working in an advert in any country or region because the</w:t>
      </w:r>
      <w:r>
        <w:rPr>
          <w:spacing w:val="1"/>
          <w:w w:val="105"/>
        </w:rPr>
        <w:t xml:space="preserve"> </w:t>
      </w:r>
      <w:r>
        <w:rPr>
          <w:w w:val="105"/>
        </w:rPr>
        <w:t>measures are based on the visuals not verbal elements of an advertisement (Young Charles,</w:t>
      </w:r>
      <w:r>
        <w:rPr>
          <w:spacing w:val="1"/>
          <w:w w:val="105"/>
        </w:rPr>
        <w:t xml:space="preserve"> </w:t>
      </w:r>
      <w:r>
        <w:rPr>
          <w:w w:val="105"/>
        </w:rPr>
        <w:t>2005).</w:t>
      </w:r>
    </w:p>
    <w:p>
      <w:pPr>
        <w:spacing w:after="0" w:line="491" w:lineRule="auto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33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2"/>
        <w:numPr>
          <w:ilvl w:val="2"/>
          <w:numId w:val="7"/>
        </w:numPr>
        <w:tabs>
          <w:tab w:val="left" w:pos="1320"/>
          <w:tab w:val="left" w:pos="1321"/>
        </w:tabs>
        <w:spacing w:before="0" w:after="0" w:line="240" w:lineRule="auto"/>
        <w:ind w:left="1320" w:right="0" w:hanging="741"/>
        <w:jc w:val="left"/>
      </w:pPr>
      <w:bookmarkStart w:id="19" w:name="_TOC_250019"/>
      <w:r>
        <w:t>The</w:t>
      </w:r>
      <w:r>
        <w:rPr>
          <w:spacing w:val="21"/>
        </w:rPr>
        <w:t xml:space="preserve"> </w:t>
      </w:r>
      <w:r>
        <w:t>Concept</w:t>
      </w:r>
      <w:r>
        <w:rPr>
          <w:spacing w:val="22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Consumer</w:t>
      </w:r>
      <w:r>
        <w:rPr>
          <w:spacing w:val="22"/>
        </w:rPr>
        <w:t xml:space="preserve"> </w:t>
      </w:r>
      <w:bookmarkEnd w:id="19"/>
      <w:r>
        <w:t>Characteristics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91"/>
        <w:jc w:val="both"/>
      </w:pPr>
      <w:r>
        <w:rPr>
          <w:w w:val="105"/>
        </w:rPr>
        <w:t>Consumer characteristics present a key component in business transaction and especially</w:t>
      </w:r>
      <w:r>
        <w:rPr>
          <w:spacing w:val="1"/>
          <w:w w:val="105"/>
        </w:rPr>
        <w:t xml:space="preserve"> </w:t>
      </w:r>
      <w:r>
        <w:rPr>
          <w:w w:val="105"/>
        </w:rPr>
        <w:t>those</w:t>
      </w:r>
      <w:r>
        <w:rPr>
          <w:spacing w:val="-12"/>
          <w:w w:val="105"/>
        </w:rPr>
        <w:t xml:space="preserve"> </w:t>
      </w:r>
      <w:r>
        <w:rPr>
          <w:w w:val="105"/>
        </w:rPr>
        <w:t>undertaken</w:t>
      </w:r>
      <w:r>
        <w:rPr>
          <w:spacing w:val="-8"/>
          <w:w w:val="105"/>
        </w:rPr>
        <w:t xml:space="preserve"> </w:t>
      </w:r>
      <w:r>
        <w:rPr>
          <w:w w:val="105"/>
        </w:rPr>
        <w:t>online.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fact,</w:t>
      </w:r>
      <w:r>
        <w:rPr>
          <w:spacing w:val="-7"/>
          <w:w w:val="105"/>
        </w:rPr>
        <w:t xml:space="preserve"> </w:t>
      </w:r>
      <w:r>
        <w:rPr>
          <w:w w:val="105"/>
        </w:rPr>
        <w:t>consumer</w:t>
      </w:r>
      <w:r>
        <w:rPr>
          <w:spacing w:val="-12"/>
          <w:w w:val="105"/>
        </w:rPr>
        <w:t xml:space="preserve"> </w:t>
      </w:r>
      <w:r>
        <w:rPr>
          <w:w w:val="105"/>
        </w:rPr>
        <w:t>purchases</w:t>
      </w:r>
      <w:r>
        <w:rPr>
          <w:spacing w:val="-12"/>
          <w:w w:val="105"/>
        </w:rPr>
        <w:t xml:space="preserve"> </w:t>
      </w:r>
      <w:r>
        <w:rPr>
          <w:w w:val="105"/>
        </w:rPr>
        <w:t>are</w:t>
      </w:r>
      <w:r>
        <w:rPr>
          <w:spacing w:val="-7"/>
          <w:w w:val="105"/>
        </w:rPr>
        <w:t xml:space="preserve"> </w:t>
      </w:r>
      <w:r>
        <w:rPr>
          <w:w w:val="105"/>
        </w:rPr>
        <w:t>influenced</w:t>
      </w:r>
      <w:r>
        <w:rPr>
          <w:spacing w:val="-12"/>
          <w:w w:val="105"/>
        </w:rPr>
        <w:t xml:space="preserve"> </w:t>
      </w:r>
      <w:r>
        <w:rPr>
          <w:w w:val="105"/>
        </w:rPr>
        <w:t>strongly</w:t>
      </w:r>
      <w:r>
        <w:rPr>
          <w:spacing w:val="-8"/>
          <w:w w:val="105"/>
        </w:rPr>
        <w:t xml:space="preserve"> </w:t>
      </w:r>
      <w:r>
        <w:rPr>
          <w:w w:val="105"/>
        </w:rPr>
        <w:t>by</w:t>
      </w:r>
      <w:r>
        <w:rPr>
          <w:spacing w:val="-12"/>
          <w:w w:val="105"/>
        </w:rPr>
        <w:t xml:space="preserve"> </w:t>
      </w:r>
      <w:r>
        <w:rPr>
          <w:w w:val="105"/>
        </w:rPr>
        <w:t>his</w:t>
      </w:r>
      <w:r>
        <w:rPr>
          <w:spacing w:val="-12"/>
          <w:w w:val="105"/>
        </w:rPr>
        <w:t xml:space="preserve"> </w:t>
      </w:r>
      <w:r>
        <w:rPr>
          <w:w w:val="105"/>
        </w:rPr>
        <w:t>personal,</w:t>
      </w:r>
      <w:r>
        <w:rPr>
          <w:spacing w:val="-60"/>
          <w:w w:val="105"/>
        </w:rPr>
        <w:t xml:space="preserve"> </w:t>
      </w:r>
      <w:r>
        <w:rPr>
          <w:w w:val="105"/>
        </w:rPr>
        <w:t>cultural, social and psychological characteristics. Thus, no wonder that revealing consumer</w:t>
      </w:r>
      <w:r>
        <w:rPr>
          <w:spacing w:val="1"/>
          <w:w w:val="105"/>
        </w:rPr>
        <w:t xml:space="preserve"> </w:t>
      </w:r>
      <w:r>
        <w:rPr>
          <w:w w:val="105"/>
        </w:rPr>
        <w:t>characteristics and capabilities can expose interesting business and marketing opportunities</w:t>
      </w:r>
      <w:r>
        <w:rPr>
          <w:spacing w:val="1"/>
          <w:w w:val="105"/>
        </w:rPr>
        <w:t xml:space="preserve"> </w:t>
      </w:r>
      <w:r>
        <w:rPr>
          <w:w w:val="105"/>
        </w:rPr>
        <w:t>(Limayem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Khalifa,</w:t>
      </w:r>
      <w:r>
        <w:rPr>
          <w:spacing w:val="-2"/>
          <w:w w:val="105"/>
        </w:rPr>
        <w:t xml:space="preserve"> </w:t>
      </w:r>
      <w:r>
        <w:rPr>
          <w:w w:val="105"/>
        </w:rPr>
        <w:t>2000).</w:t>
      </w:r>
    </w:p>
    <w:p>
      <w:pPr>
        <w:pStyle w:val="6"/>
        <w:spacing w:before="213" w:line="491" w:lineRule="auto"/>
        <w:ind w:left="580" w:right="1189"/>
        <w:jc w:val="both"/>
      </w:pPr>
      <w:r>
        <w:rPr>
          <w:w w:val="105"/>
        </w:rPr>
        <w:t>Gender received a lot of attention in the marketing environment. Genders had been always</w:t>
      </w:r>
      <w:r>
        <w:rPr>
          <w:spacing w:val="1"/>
          <w:w w:val="105"/>
        </w:rPr>
        <w:t xml:space="preserve"> </w:t>
      </w:r>
      <w:r>
        <w:rPr>
          <w:w w:val="105"/>
        </w:rPr>
        <w:t>linked to consumer behavior and inclinations towards products/services, and to different</w:t>
      </w:r>
      <w:r>
        <w:rPr>
          <w:spacing w:val="1"/>
          <w:w w:val="105"/>
        </w:rPr>
        <w:t xml:space="preserve"> </w:t>
      </w:r>
      <w:r>
        <w:rPr>
          <w:w w:val="105"/>
        </w:rPr>
        <w:t>needs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represent</w:t>
      </w:r>
      <w:r>
        <w:rPr>
          <w:spacing w:val="-11"/>
          <w:w w:val="105"/>
        </w:rPr>
        <w:t xml:space="preserve"> </w:t>
      </w:r>
      <w:r>
        <w:rPr>
          <w:w w:val="105"/>
        </w:rPr>
        <w:t>an</w:t>
      </w:r>
      <w:r>
        <w:rPr>
          <w:spacing w:val="-11"/>
          <w:w w:val="105"/>
        </w:rPr>
        <w:t xml:space="preserve"> </w:t>
      </w:r>
      <w:r>
        <w:rPr>
          <w:w w:val="105"/>
        </w:rPr>
        <w:t>important</w:t>
      </w:r>
      <w:r>
        <w:rPr>
          <w:spacing w:val="-11"/>
          <w:w w:val="105"/>
        </w:rPr>
        <w:t xml:space="preserve"> </w:t>
      </w:r>
      <w:r>
        <w:rPr>
          <w:w w:val="105"/>
        </w:rPr>
        <w:t>factor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environment.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w w:val="105"/>
        </w:rPr>
        <w:t>well,</w:t>
      </w:r>
      <w:r>
        <w:rPr>
          <w:spacing w:val="-11"/>
          <w:w w:val="105"/>
        </w:rPr>
        <w:t xml:space="preserve"> </w:t>
      </w:r>
      <w:r>
        <w:rPr>
          <w:w w:val="105"/>
        </w:rPr>
        <w:t>age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Internet users was found to be influential factors on user's acceptance of online advertising.</w:t>
      </w:r>
      <w:r>
        <w:rPr>
          <w:spacing w:val="1"/>
          <w:w w:val="105"/>
        </w:rPr>
        <w:t xml:space="preserve"> </w:t>
      </w:r>
      <w:r>
        <w:rPr>
          <w:w w:val="105"/>
        </w:rPr>
        <w:t>Moreover,</w:t>
      </w:r>
      <w:r>
        <w:rPr>
          <w:spacing w:val="-16"/>
          <w:w w:val="105"/>
        </w:rPr>
        <w:t xml:space="preserve"> </w:t>
      </w:r>
      <w:r>
        <w:rPr>
          <w:w w:val="105"/>
        </w:rPr>
        <w:t>age</w:t>
      </w:r>
      <w:r>
        <w:rPr>
          <w:spacing w:val="-11"/>
          <w:w w:val="105"/>
        </w:rPr>
        <w:t xml:space="preserve"> </w:t>
      </w:r>
      <w:r>
        <w:rPr>
          <w:w w:val="105"/>
        </w:rPr>
        <w:t>was</w:t>
      </w:r>
      <w:r>
        <w:rPr>
          <w:spacing w:val="-16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key</w:t>
      </w:r>
      <w:r>
        <w:rPr>
          <w:spacing w:val="-16"/>
          <w:w w:val="105"/>
        </w:rPr>
        <w:t xml:space="preserve"> </w:t>
      </w:r>
      <w:r>
        <w:rPr>
          <w:w w:val="105"/>
        </w:rPr>
        <w:t>factor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shopping</w:t>
      </w:r>
      <w:r>
        <w:rPr>
          <w:spacing w:val="-15"/>
          <w:w w:val="105"/>
        </w:rPr>
        <w:t xml:space="preserve"> </w:t>
      </w:r>
      <w:r>
        <w:rPr>
          <w:w w:val="105"/>
        </w:rPr>
        <w:t>and</w:t>
      </w:r>
      <w:r>
        <w:rPr>
          <w:spacing w:val="-16"/>
          <w:w w:val="105"/>
        </w:rPr>
        <w:t xml:space="preserve"> </w:t>
      </w:r>
      <w:r>
        <w:rPr>
          <w:w w:val="105"/>
        </w:rPr>
        <w:t>attitudes</w:t>
      </w:r>
      <w:r>
        <w:rPr>
          <w:spacing w:val="-11"/>
          <w:w w:val="105"/>
        </w:rPr>
        <w:t xml:space="preserve"> </w:t>
      </w:r>
      <w:r>
        <w:rPr>
          <w:w w:val="105"/>
        </w:rPr>
        <w:t>towards</w:t>
      </w:r>
      <w:r>
        <w:rPr>
          <w:spacing w:val="-12"/>
          <w:w w:val="105"/>
        </w:rPr>
        <w:t xml:space="preserve"> </w:t>
      </w:r>
      <w:r>
        <w:rPr>
          <w:w w:val="105"/>
        </w:rPr>
        <w:t>shopping</w:t>
      </w:r>
      <w:r>
        <w:rPr>
          <w:spacing w:val="-15"/>
          <w:w w:val="105"/>
        </w:rPr>
        <w:t xml:space="preserve"> </w:t>
      </w:r>
      <w:r>
        <w:rPr>
          <w:w w:val="105"/>
        </w:rPr>
        <w:t>website.</w:t>
      </w:r>
      <w:r>
        <w:rPr>
          <w:spacing w:val="-12"/>
          <w:w w:val="105"/>
        </w:rPr>
        <w:t xml:space="preserve"> </w:t>
      </w:r>
      <w:r>
        <w:rPr>
          <w:w w:val="105"/>
        </w:rPr>
        <w:t>Incomes</w:t>
      </w:r>
      <w:r>
        <w:rPr>
          <w:spacing w:val="-60"/>
          <w:w w:val="105"/>
        </w:rPr>
        <w:t xml:space="preserve"> </w:t>
      </w:r>
      <w:r>
        <w:rPr>
          <w:w w:val="105"/>
        </w:rPr>
        <w:t>also have been identified as key factors that control the rate of expenditure on Internet</w:t>
      </w:r>
      <w:r>
        <w:rPr>
          <w:spacing w:val="1"/>
          <w:w w:val="105"/>
        </w:rPr>
        <w:t xml:space="preserve"> </w:t>
      </w:r>
      <w:r>
        <w:rPr>
          <w:w w:val="105"/>
        </w:rPr>
        <w:t>(Cunningham</w:t>
      </w:r>
      <w:r>
        <w:rPr>
          <w:spacing w:val="-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2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3"/>
          <w:w w:val="105"/>
        </w:rPr>
        <w:t xml:space="preserve"> </w:t>
      </w:r>
      <w:r>
        <w:rPr>
          <w:w w:val="105"/>
        </w:rPr>
        <w:t>2006).</w:t>
      </w:r>
    </w:p>
    <w:p>
      <w:pPr>
        <w:pStyle w:val="6"/>
        <w:spacing w:before="11"/>
        <w:rPr>
          <w:sz w:val="12"/>
        </w:rPr>
      </w:pPr>
    </w:p>
    <w:p>
      <w:pPr>
        <w:pStyle w:val="6"/>
        <w:spacing w:before="66" w:line="491" w:lineRule="auto"/>
        <w:ind w:left="580" w:right="1190"/>
        <w:jc w:val="both"/>
      </w:pPr>
      <w:r>
        <w:rPr>
          <w:w w:val="105"/>
        </w:rPr>
        <w:t>Scholars found that users ability to use the Internet is an essential factors in reading and</w:t>
      </w:r>
      <w:r>
        <w:rPr>
          <w:spacing w:val="1"/>
          <w:w w:val="105"/>
        </w:rPr>
        <w:t xml:space="preserve"> </w:t>
      </w:r>
      <w:r>
        <w:rPr>
          <w:w w:val="105"/>
        </w:rPr>
        <w:t>receiving online advertising, Internet skills allows users to experience in the access to</w:t>
      </w:r>
      <w:r>
        <w:rPr>
          <w:spacing w:val="1"/>
          <w:w w:val="105"/>
        </w:rPr>
        <w:t xml:space="preserve"> </w:t>
      </w:r>
      <w:r>
        <w:rPr>
          <w:w w:val="105"/>
        </w:rPr>
        <w:t>websites, browsing, communicate with other people, the increasing business on the web led</w:t>
      </w:r>
      <w:r>
        <w:rPr>
          <w:spacing w:val="-60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w w:val="105"/>
        </w:rPr>
        <w:t>draws</w:t>
      </w:r>
      <w:r>
        <w:rPr>
          <w:spacing w:val="-13"/>
          <w:w w:val="105"/>
        </w:rPr>
        <w:t xml:space="preserve"> </w:t>
      </w:r>
      <w:r>
        <w:rPr>
          <w:w w:val="105"/>
        </w:rPr>
        <w:t>people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w w:val="105"/>
        </w:rPr>
        <w:t>use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Internet</w:t>
      </w:r>
      <w:r>
        <w:rPr>
          <w:spacing w:val="-9"/>
          <w:w w:val="105"/>
        </w:rPr>
        <w:t xml:space="preserve"> </w:t>
      </w:r>
      <w:r>
        <w:rPr>
          <w:w w:val="105"/>
        </w:rPr>
        <w:t>significantly</w:t>
      </w:r>
      <w:r>
        <w:rPr>
          <w:spacing w:val="-9"/>
          <w:w w:val="105"/>
        </w:rPr>
        <w:t xml:space="preserve"> </w:t>
      </w:r>
      <w:r>
        <w:rPr>
          <w:w w:val="105"/>
        </w:rPr>
        <w:t>(Smith,</w:t>
      </w:r>
      <w:r>
        <w:rPr>
          <w:spacing w:val="-9"/>
          <w:w w:val="105"/>
        </w:rPr>
        <w:t xml:space="preserve"> </w:t>
      </w:r>
      <w:r>
        <w:rPr>
          <w:w w:val="105"/>
        </w:rPr>
        <w:t>1997).</w:t>
      </w:r>
      <w:r>
        <w:rPr>
          <w:spacing w:val="-13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weak</w:t>
      </w:r>
      <w:r>
        <w:rPr>
          <w:spacing w:val="-10"/>
          <w:w w:val="105"/>
        </w:rPr>
        <w:t xml:space="preserve"> </w:t>
      </w:r>
      <w:r>
        <w:rPr>
          <w:w w:val="105"/>
        </w:rPr>
        <w:t>Internet</w:t>
      </w:r>
      <w:r>
        <w:rPr>
          <w:spacing w:val="-9"/>
          <w:w w:val="105"/>
        </w:rPr>
        <w:t xml:space="preserve"> </w:t>
      </w:r>
      <w:r>
        <w:rPr>
          <w:w w:val="105"/>
        </w:rPr>
        <w:t>skill</w:t>
      </w:r>
      <w:r>
        <w:rPr>
          <w:spacing w:val="-13"/>
          <w:w w:val="105"/>
        </w:rPr>
        <w:t xml:space="preserve"> </w:t>
      </w:r>
      <w:r>
        <w:rPr>
          <w:w w:val="105"/>
        </w:rPr>
        <w:t>makes</w:t>
      </w:r>
      <w:r>
        <w:rPr>
          <w:spacing w:val="-9"/>
          <w:w w:val="105"/>
        </w:rPr>
        <w:t xml:space="preserve"> </w:t>
      </w:r>
      <w:r>
        <w:rPr>
          <w:w w:val="105"/>
        </w:rPr>
        <w:t>it</w:t>
      </w:r>
      <w:r>
        <w:rPr>
          <w:spacing w:val="-61"/>
          <w:w w:val="105"/>
        </w:rPr>
        <w:t xml:space="preserve"> </w:t>
      </w:r>
      <w:r>
        <w:rPr>
          <w:w w:val="105"/>
        </w:rPr>
        <w:t>difficult for the user searching for information on the Internet and affects the diversity of</w:t>
      </w:r>
      <w:r>
        <w:rPr>
          <w:spacing w:val="1"/>
          <w:w w:val="105"/>
        </w:rPr>
        <w:t xml:space="preserve"> </w:t>
      </w:r>
      <w:r>
        <w:rPr>
          <w:w w:val="105"/>
        </w:rPr>
        <w:t>activities</w:t>
      </w:r>
      <w:r>
        <w:rPr>
          <w:spacing w:val="-3"/>
          <w:w w:val="105"/>
        </w:rPr>
        <w:t xml:space="preserve"> </w:t>
      </w:r>
      <w:r>
        <w:rPr>
          <w:w w:val="105"/>
        </w:rPr>
        <w:t>on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Internet</w:t>
      </w:r>
      <w:r>
        <w:rPr>
          <w:spacing w:val="-3"/>
          <w:w w:val="105"/>
        </w:rPr>
        <w:t xml:space="preserve"> </w:t>
      </w:r>
      <w:r>
        <w:rPr>
          <w:w w:val="105"/>
        </w:rPr>
        <w:t>(Hargittai,</w:t>
      </w:r>
      <w:r>
        <w:rPr>
          <w:spacing w:val="-3"/>
          <w:w w:val="105"/>
        </w:rPr>
        <w:t xml:space="preserve"> </w:t>
      </w:r>
      <w:r>
        <w:rPr>
          <w:w w:val="105"/>
        </w:rPr>
        <w:t>2010).</w:t>
      </w:r>
    </w:p>
    <w:p>
      <w:pPr>
        <w:pStyle w:val="2"/>
        <w:numPr>
          <w:ilvl w:val="2"/>
          <w:numId w:val="7"/>
        </w:numPr>
        <w:tabs>
          <w:tab w:val="left" w:pos="1321"/>
        </w:tabs>
        <w:spacing w:before="212" w:after="0" w:line="240" w:lineRule="auto"/>
        <w:ind w:left="1320" w:right="0" w:hanging="741"/>
        <w:jc w:val="left"/>
      </w:pPr>
      <w:bookmarkStart w:id="20" w:name="_TOC_250018"/>
      <w:r>
        <w:t>The</w:t>
      </w:r>
      <w:r>
        <w:rPr>
          <w:spacing w:val="24"/>
        </w:rPr>
        <w:t xml:space="preserve"> </w:t>
      </w:r>
      <w:r>
        <w:t>Concept</w:t>
      </w:r>
      <w:r>
        <w:rPr>
          <w:spacing w:val="24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t>Advertisement</w:t>
      </w:r>
      <w:r>
        <w:rPr>
          <w:spacing w:val="24"/>
        </w:rPr>
        <w:t xml:space="preserve"> </w:t>
      </w:r>
      <w:bookmarkEnd w:id="20"/>
      <w:r>
        <w:t>Characteristics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86"/>
        <w:jc w:val="both"/>
      </w:pPr>
      <w:r>
        <w:rPr>
          <w:w w:val="105"/>
        </w:rPr>
        <w:t>Online advertisements</w:t>
      </w:r>
      <w:r>
        <w:rPr>
          <w:spacing w:val="1"/>
          <w:w w:val="105"/>
        </w:rPr>
        <w:t xml:space="preserve"> </w:t>
      </w:r>
      <w:r>
        <w:rPr>
          <w:w w:val="105"/>
        </w:rPr>
        <w:t>are portions</w:t>
      </w:r>
      <w:r>
        <w:rPr>
          <w:spacing w:val="1"/>
          <w:w w:val="105"/>
        </w:rPr>
        <w:t xml:space="preserve"> </w:t>
      </w:r>
      <w:r>
        <w:rPr>
          <w:w w:val="105"/>
        </w:rPr>
        <w:t>of a</w:t>
      </w:r>
      <w:r>
        <w:rPr>
          <w:spacing w:val="1"/>
          <w:w w:val="105"/>
        </w:rPr>
        <w:t xml:space="preserve"> </w:t>
      </w:r>
      <w:r>
        <w:rPr>
          <w:w w:val="105"/>
        </w:rPr>
        <w:t>website that</w:t>
      </w:r>
      <w:r>
        <w:rPr>
          <w:spacing w:val="1"/>
          <w:w w:val="105"/>
        </w:rPr>
        <w:t xml:space="preserve"> </w:t>
      </w:r>
      <w:r>
        <w:rPr>
          <w:w w:val="105"/>
        </w:rPr>
        <w:t>are</w:t>
      </w:r>
      <w:r>
        <w:rPr>
          <w:spacing w:val="1"/>
          <w:w w:val="105"/>
        </w:rPr>
        <w:t xml:space="preserve"> </w:t>
      </w:r>
      <w:r>
        <w:rPr>
          <w:w w:val="105"/>
        </w:rPr>
        <w:t>formatted for the</w:t>
      </w:r>
      <w:r>
        <w:rPr>
          <w:spacing w:val="1"/>
          <w:w w:val="105"/>
        </w:rPr>
        <w:t xml:space="preserve"> </w:t>
      </w:r>
      <w:r>
        <w:rPr>
          <w:w w:val="105"/>
        </w:rPr>
        <w:t>purpose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delivering a marketing message that seek to attract customers to purchase a product or</w:t>
      </w:r>
      <w:r>
        <w:rPr>
          <w:spacing w:val="1"/>
          <w:w w:val="105"/>
        </w:rPr>
        <w:t xml:space="preserve"> </w:t>
      </w:r>
      <w:r>
        <w:rPr>
          <w:w w:val="105"/>
        </w:rPr>
        <w:t>service.</w:t>
      </w:r>
      <w:r>
        <w:rPr>
          <w:spacing w:val="-8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3"/>
          <w:w w:val="105"/>
        </w:rPr>
        <w:t xml:space="preserve"> </w:t>
      </w:r>
      <w:r>
        <w:rPr>
          <w:w w:val="105"/>
        </w:rPr>
        <w:t>differ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w w:val="105"/>
        </w:rPr>
        <w:t>characteristics</w:t>
      </w:r>
      <w:r>
        <w:rPr>
          <w:spacing w:val="-7"/>
          <w:w w:val="105"/>
        </w:rPr>
        <w:t xml:space="preserve"> </w:t>
      </w:r>
      <w:r>
        <w:rPr>
          <w:w w:val="105"/>
        </w:rPr>
        <w:t>such</w:t>
      </w:r>
      <w:r>
        <w:rPr>
          <w:spacing w:val="-8"/>
          <w:w w:val="105"/>
        </w:rPr>
        <w:t xml:space="preserve"> </w:t>
      </w:r>
      <w:r>
        <w:rPr>
          <w:w w:val="105"/>
        </w:rPr>
        <w:t>as</w:t>
      </w:r>
      <w:r>
        <w:rPr>
          <w:spacing w:val="-13"/>
          <w:w w:val="105"/>
        </w:rPr>
        <w:t xml:space="preserve"> </w:t>
      </w:r>
      <w:r>
        <w:rPr>
          <w:w w:val="105"/>
        </w:rPr>
        <w:t>size,</w:t>
      </w:r>
      <w:r>
        <w:rPr>
          <w:spacing w:val="-8"/>
          <w:w w:val="105"/>
        </w:rPr>
        <w:t xml:space="preserve"> </w:t>
      </w:r>
      <w:r>
        <w:rPr>
          <w:w w:val="105"/>
        </w:rPr>
        <w:t>format,</w:t>
      </w:r>
      <w:r>
        <w:rPr>
          <w:spacing w:val="-8"/>
          <w:w w:val="105"/>
        </w:rPr>
        <w:t xml:space="preserve"> </w:t>
      </w:r>
      <w:r>
        <w:rPr>
          <w:w w:val="105"/>
        </w:rPr>
        <w:t>content,</w:t>
      </w:r>
      <w:r>
        <w:rPr>
          <w:spacing w:val="-7"/>
          <w:w w:val="105"/>
        </w:rPr>
        <w:t xml:space="preserve"> </w:t>
      </w:r>
      <w:r>
        <w:rPr>
          <w:w w:val="105"/>
        </w:rPr>
        <w:t>design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34</w:t>
      </w:r>
    </w:p>
    <w:p>
      <w:pPr>
        <w:pStyle w:val="6"/>
        <w:rPr>
          <w:rFonts w:ascii="Calibri"/>
          <w:sz w:val="20"/>
        </w:rPr>
      </w:pPr>
    </w:p>
    <w:p>
      <w:pPr>
        <w:pStyle w:val="6"/>
        <w:spacing w:before="7"/>
        <w:rPr>
          <w:rFonts w:ascii="Calibri"/>
          <w:sz w:val="18"/>
        </w:rPr>
      </w:pPr>
    </w:p>
    <w:p>
      <w:pPr>
        <w:pStyle w:val="6"/>
        <w:spacing w:before="1"/>
        <w:ind w:left="580"/>
      </w:pPr>
      <w:r>
        <w:rPr>
          <w:w w:val="105"/>
        </w:rPr>
        <w:t>type</w:t>
      </w:r>
      <w:r>
        <w:rPr>
          <w:spacing w:val="50"/>
          <w:w w:val="105"/>
        </w:rPr>
        <w:t xml:space="preserve"> </w:t>
      </w:r>
      <w:r>
        <w:rPr>
          <w:w w:val="105"/>
        </w:rPr>
        <w:t>(Manchanda</w:t>
      </w:r>
      <w:r>
        <w:rPr>
          <w:spacing w:val="62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46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50"/>
          <w:w w:val="105"/>
        </w:rPr>
        <w:t xml:space="preserve"> </w:t>
      </w:r>
      <w:r>
        <w:rPr>
          <w:w w:val="105"/>
        </w:rPr>
        <w:t>2002).</w:t>
      </w:r>
      <w:r>
        <w:rPr>
          <w:spacing w:val="57"/>
          <w:w w:val="105"/>
        </w:rPr>
        <w:t xml:space="preserve"> </w:t>
      </w:r>
      <w:r>
        <w:rPr>
          <w:w w:val="105"/>
        </w:rPr>
        <w:t>These</w:t>
      </w:r>
      <w:r>
        <w:rPr>
          <w:spacing w:val="51"/>
          <w:w w:val="105"/>
        </w:rPr>
        <w:t xml:space="preserve"> </w:t>
      </w:r>
      <w:r>
        <w:rPr>
          <w:w w:val="105"/>
        </w:rPr>
        <w:t>factors</w:t>
      </w:r>
      <w:r>
        <w:rPr>
          <w:spacing w:val="56"/>
          <w:w w:val="105"/>
        </w:rPr>
        <w:t xml:space="preserve"> </w:t>
      </w:r>
      <w:r>
        <w:rPr>
          <w:w w:val="105"/>
        </w:rPr>
        <w:t>can</w:t>
      </w:r>
      <w:r>
        <w:rPr>
          <w:spacing w:val="51"/>
          <w:w w:val="105"/>
        </w:rPr>
        <w:t xml:space="preserve"> </w:t>
      </w:r>
      <w:r>
        <w:rPr>
          <w:w w:val="105"/>
        </w:rPr>
        <w:t>substantially</w:t>
      </w:r>
      <w:r>
        <w:rPr>
          <w:spacing w:val="56"/>
          <w:w w:val="105"/>
        </w:rPr>
        <w:t xml:space="preserve"> </w:t>
      </w:r>
      <w:r>
        <w:rPr>
          <w:w w:val="105"/>
        </w:rPr>
        <w:t>influence</w:t>
      </w:r>
      <w:r>
        <w:rPr>
          <w:spacing w:val="51"/>
          <w:w w:val="105"/>
        </w:rPr>
        <w:t xml:space="preserve"> </w:t>
      </w:r>
      <w:r>
        <w:rPr>
          <w:w w:val="105"/>
        </w:rPr>
        <w:t>advertisement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1" w:lineRule="auto"/>
        <w:ind w:left="580" w:right="1188"/>
        <w:jc w:val="both"/>
      </w:pPr>
      <w:r>
        <w:rPr>
          <w:w w:val="105"/>
        </w:rPr>
        <w:t>effectiveness</w:t>
      </w:r>
      <w:r>
        <w:rPr>
          <w:spacing w:val="1"/>
          <w:w w:val="105"/>
        </w:rPr>
        <w:t xml:space="preserve"> </w:t>
      </w:r>
      <w:r>
        <w:rPr>
          <w:w w:val="105"/>
        </w:rPr>
        <w:t>which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considered</w:t>
      </w:r>
      <w:r>
        <w:rPr>
          <w:spacing w:val="1"/>
          <w:w w:val="105"/>
        </w:rPr>
        <w:t xml:space="preserve"> </w:t>
      </w:r>
      <w:r>
        <w:rPr>
          <w:w w:val="105"/>
        </w:rPr>
        <w:t>important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marketers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ensure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their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advertisements</w:t>
      </w:r>
      <w:r>
        <w:rPr>
          <w:spacing w:val="-6"/>
          <w:w w:val="105"/>
        </w:rPr>
        <w:t xml:space="preserve"> </w:t>
      </w:r>
      <w:r>
        <w:rPr>
          <w:w w:val="105"/>
        </w:rPr>
        <w:t>have</w:t>
      </w:r>
      <w:r>
        <w:rPr>
          <w:spacing w:val="-5"/>
          <w:w w:val="105"/>
        </w:rPr>
        <w:t xml:space="preserve"> </w:t>
      </w:r>
      <w:r>
        <w:rPr>
          <w:w w:val="105"/>
        </w:rPr>
        <w:t>affected</w:t>
      </w:r>
      <w:r>
        <w:rPr>
          <w:spacing w:val="-5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target</w:t>
      </w:r>
      <w:r>
        <w:rPr>
          <w:spacing w:val="-5"/>
          <w:w w:val="105"/>
        </w:rPr>
        <w:t xml:space="preserve"> </w:t>
      </w:r>
      <w:r>
        <w:rPr>
          <w:w w:val="105"/>
        </w:rPr>
        <w:t>audience</w:t>
      </w:r>
      <w:r>
        <w:rPr>
          <w:spacing w:val="-6"/>
          <w:w w:val="105"/>
        </w:rPr>
        <w:t xml:space="preserve"> </w:t>
      </w:r>
      <w:r>
        <w:rPr>
          <w:w w:val="105"/>
        </w:rPr>
        <w:t>(Palanisamy,</w:t>
      </w:r>
      <w:r>
        <w:rPr>
          <w:spacing w:val="-5"/>
          <w:w w:val="105"/>
        </w:rPr>
        <w:t xml:space="preserve"> </w:t>
      </w:r>
      <w:r>
        <w:rPr>
          <w:w w:val="105"/>
        </w:rPr>
        <w:t>2004).</w:t>
      </w:r>
    </w:p>
    <w:p>
      <w:pPr>
        <w:pStyle w:val="6"/>
        <w:spacing w:before="210" w:line="491" w:lineRule="auto"/>
        <w:ind w:left="580" w:right="1184"/>
        <w:jc w:val="both"/>
      </w:pPr>
      <w:r>
        <w:t>In a study entitled “The interactive advertising model: How users perceive and process online</w:t>
      </w:r>
      <w:r>
        <w:rPr>
          <w:spacing w:val="1"/>
        </w:rPr>
        <w:t xml:space="preserve"> </w:t>
      </w:r>
      <w:r>
        <w:rPr>
          <w:w w:val="105"/>
        </w:rPr>
        <w:t>ads”,</w:t>
      </w:r>
      <w:r>
        <w:rPr>
          <w:spacing w:val="1"/>
          <w:w w:val="105"/>
        </w:rPr>
        <w:t xml:space="preserve"> </w:t>
      </w:r>
      <w:r>
        <w:rPr>
          <w:w w:val="105"/>
        </w:rPr>
        <w:t>(Rodgers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Thorson</w:t>
      </w:r>
      <w:r>
        <w:rPr>
          <w:spacing w:val="1"/>
          <w:w w:val="105"/>
        </w:rPr>
        <w:t xml:space="preserve"> </w:t>
      </w:r>
      <w:r>
        <w:rPr>
          <w:w w:val="105"/>
        </w:rPr>
        <w:t>2000),</w:t>
      </w:r>
      <w:r>
        <w:rPr>
          <w:spacing w:val="1"/>
          <w:w w:val="105"/>
        </w:rPr>
        <w:t xml:space="preserve"> </w:t>
      </w:r>
      <w:r>
        <w:rPr>
          <w:w w:val="105"/>
        </w:rPr>
        <w:t>found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type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 appeals have an important role in bringing attention and prompting CTR. In</w:t>
      </w:r>
      <w:r>
        <w:rPr>
          <w:spacing w:val="1"/>
          <w:w w:val="105"/>
        </w:rPr>
        <w:t xml:space="preserve"> </w:t>
      </w:r>
      <w:r>
        <w:rPr>
          <w:w w:val="105"/>
        </w:rPr>
        <w:t>fact this can be understood if we know that any advertisements can be classified into one of</w:t>
      </w:r>
      <w:r>
        <w:rPr>
          <w:spacing w:val="-60"/>
          <w:w w:val="105"/>
        </w:rPr>
        <w:t xml:space="preserve"> </w:t>
      </w:r>
      <w:r>
        <w:rPr>
          <w:w w:val="105"/>
        </w:rPr>
        <w:t>five</w:t>
      </w:r>
      <w:r>
        <w:rPr>
          <w:spacing w:val="-13"/>
          <w:w w:val="105"/>
        </w:rPr>
        <w:t xml:space="preserve"> </w:t>
      </w:r>
      <w:r>
        <w:rPr>
          <w:w w:val="105"/>
        </w:rPr>
        <w:t>basic</w:t>
      </w:r>
      <w:r>
        <w:rPr>
          <w:spacing w:val="-13"/>
          <w:w w:val="105"/>
        </w:rPr>
        <w:t xml:space="preserve"> </w:t>
      </w:r>
      <w:r>
        <w:rPr>
          <w:w w:val="105"/>
        </w:rPr>
        <w:t>categories:</w:t>
      </w:r>
      <w:r>
        <w:rPr>
          <w:spacing w:val="-8"/>
          <w:w w:val="105"/>
        </w:rPr>
        <w:t xml:space="preserve"> </w:t>
      </w:r>
      <w:r>
        <w:rPr>
          <w:w w:val="105"/>
        </w:rPr>
        <w:t>product/service,</w:t>
      </w:r>
      <w:r>
        <w:rPr>
          <w:spacing w:val="-13"/>
          <w:w w:val="105"/>
        </w:rPr>
        <w:t xml:space="preserve"> </w:t>
      </w:r>
      <w:r>
        <w:rPr>
          <w:w w:val="105"/>
        </w:rPr>
        <w:t>public</w:t>
      </w:r>
      <w:r>
        <w:rPr>
          <w:spacing w:val="-8"/>
          <w:w w:val="105"/>
        </w:rPr>
        <w:t xml:space="preserve"> </w:t>
      </w:r>
      <w:r>
        <w:rPr>
          <w:w w:val="105"/>
        </w:rPr>
        <w:t>service</w:t>
      </w:r>
      <w:r>
        <w:rPr>
          <w:spacing w:val="-13"/>
          <w:w w:val="105"/>
        </w:rPr>
        <w:t xml:space="preserve"> </w:t>
      </w:r>
      <w:r>
        <w:rPr>
          <w:w w:val="105"/>
        </w:rPr>
        <w:t>announcement,</w:t>
      </w:r>
      <w:r>
        <w:rPr>
          <w:spacing w:val="-12"/>
          <w:w w:val="105"/>
        </w:rPr>
        <w:t xml:space="preserve"> </w:t>
      </w:r>
      <w:r>
        <w:rPr>
          <w:w w:val="105"/>
        </w:rPr>
        <w:t>issuing,</w:t>
      </w:r>
      <w:r>
        <w:rPr>
          <w:spacing w:val="-9"/>
          <w:w w:val="105"/>
        </w:rPr>
        <w:t xml:space="preserve"> </w:t>
      </w:r>
      <w:r>
        <w:rPr>
          <w:w w:val="105"/>
        </w:rPr>
        <w:t>corporation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61"/>
          <w:w w:val="105"/>
        </w:rPr>
        <w:t xml:space="preserve"> </w:t>
      </w:r>
      <w:r>
        <w:rPr>
          <w:w w:val="105"/>
        </w:rPr>
        <w:t>politics. Moreover, in an online environment there are many types of E-Ads that use in</w:t>
      </w:r>
      <w:r>
        <w:rPr>
          <w:spacing w:val="1"/>
          <w:w w:val="105"/>
        </w:rPr>
        <w:t xml:space="preserve"> </w:t>
      </w:r>
      <w:r>
        <w:rPr>
          <w:w w:val="105"/>
        </w:rPr>
        <w:t>accordance with the objectives of the work Such as Text Ads, Display Ads, Pop-Up Ads,</w:t>
      </w:r>
      <w:r>
        <w:rPr>
          <w:spacing w:val="1"/>
          <w:w w:val="105"/>
        </w:rPr>
        <w:t xml:space="preserve"> </w:t>
      </w:r>
      <w:r>
        <w:rPr>
          <w:w w:val="105"/>
        </w:rPr>
        <w:t>Interstitial</w:t>
      </w:r>
      <w:r>
        <w:rPr>
          <w:spacing w:val="-5"/>
          <w:w w:val="105"/>
        </w:rPr>
        <w:t xml:space="preserve"> </w:t>
      </w:r>
      <w:r>
        <w:rPr>
          <w:w w:val="105"/>
        </w:rPr>
        <w:t>Ads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Video</w:t>
      </w:r>
      <w:r>
        <w:rPr>
          <w:spacing w:val="-4"/>
          <w:w w:val="105"/>
        </w:rPr>
        <w:t xml:space="preserve"> </w:t>
      </w:r>
      <w:r>
        <w:rPr>
          <w:w w:val="105"/>
        </w:rPr>
        <w:t>Ads</w:t>
      </w:r>
      <w:r>
        <w:rPr>
          <w:spacing w:val="-4"/>
          <w:w w:val="105"/>
        </w:rPr>
        <w:t xml:space="preserve"> </w:t>
      </w:r>
      <w:r>
        <w:rPr>
          <w:w w:val="105"/>
        </w:rPr>
        <w:t>(Niedermeier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Pierson,</w:t>
      </w:r>
      <w:r>
        <w:rPr>
          <w:spacing w:val="-4"/>
          <w:w w:val="105"/>
        </w:rPr>
        <w:t xml:space="preserve"> </w:t>
      </w:r>
      <w:r>
        <w:rPr>
          <w:w w:val="105"/>
        </w:rPr>
        <w:t>2010).</w:t>
      </w:r>
    </w:p>
    <w:p>
      <w:pPr>
        <w:pStyle w:val="6"/>
        <w:spacing w:before="9"/>
        <w:rPr>
          <w:sz w:val="18"/>
        </w:rPr>
      </w:pPr>
    </w:p>
    <w:p>
      <w:pPr>
        <w:pStyle w:val="6"/>
        <w:spacing w:line="491" w:lineRule="auto"/>
        <w:ind w:left="580" w:right="1188"/>
        <w:jc w:val="both"/>
      </w:pPr>
      <w:r>
        <w:rPr>
          <w:w w:val="105"/>
        </w:rPr>
        <w:t>Another important characteristic of advertisement is quality. The quality of advertising is of</w:t>
      </w:r>
      <w:r>
        <w:rPr>
          <w:spacing w:val="-60"/>
          <w:w w:val="105"/>
        </w:rPr>
        <w:t xml:space="preserve"> </w:t>
      </w:r>
      <w:r>
        <w:rPr>
          <w:w w:val="105"/>
        </w:rPr>
        <w:t>great importance. Neglecting the quality of advertisement leads to the emergence of the so-</w:t>
      </w:r>
      <w:r>
        <w:rPr>
          <w:spacing w:val="1"/>
          <w:w w:val="105"/>
        </w:rPr>
        <w:t xml:space="preserve"> </w:t>
      </w:r>
      <w:r>
        <w:rPr>
          <w:w w:val="105"/>
        </w:rPr>
        <w:t>called</w:t>
      </w:r>
      <w:r>
        <w:rPr>
          <w:spacing w:val="1"/>
          <w:w w:val="105"/>
        </w:rPr>
        <w:t xml:space="preserve"> </w:t>
      </w:r>
      <w:r>
        <w:rPr>
          <w:w w:val="105"/>
        </w:rPr>
        <w:t>"Wearout",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wear-out</w:t>
      </w:r>
      <w:r>
        <w:rPr>
          <w:spacing w:val="1"/>
          <w:w w:val="105"/>
        </w:rPr>
        <w:t xml:space="preserve"> </w:t>
      </w:r>
      <w:r>
        <w:rPr>
          <w:w w:val="105"/>
        </w:rPr>
        <w:t>refers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decline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quality</w:t>
      </w:r>
      <w:r>
        <w:rPr>
          <w:spacing w:val="1"/>
          <w:w w:val="105"/>
        </w:rPr>
        <w:t xml:space="preserve"> </w:t>
      </w:r>
      <w:r>
        <w:rPr>
          <w:w w:val="105"/>
        </w:rPr>
        <w:t>or</w:t>
      </w:r>
      <w:r>
        <w:rPr>
          <w:spacing w:val="1"/>
          <w:w w:val="105"/>
        </w:rPr>
        <w:t xml:space="preserve"> </w:t>
      </w:r>
      <w:r>
        <w:rPr>
          <w:w w:val="105"/>
        </w:rPr>
        <w:t>effectiveness</w:t>
      </w:r>
      <w:r>
        <w:rPr>
          <w:spacing w:val="3"/>
          <w:w w:val="105"/>
        </w:rPr>
        <w:t xml:space="preserve"> </w:t>
      </w:r>
      <w:r>
        <w:rPr>
          <w:w w:val="105"/>
        </w:rPr>
        <w:t>due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3"/>
          <w:w w:val="105"/>
        </w:rPr>
        <w:t xml:space="preserve"> </w:t>
      </w:r>
      <w:r>
        <w:rPr>
          <w:w w:val="105"/>
        </w:rPr>
        <w:t>passage</w:t>
      </w:r>
      <w:r>
        <w:rPr>
          <w:spacing w:val="4"/>
          <w:w w:val="105"/>
        </w:rPr>
        <w:t xml:space="preserve"> </w:t>
      </w:r>
      <w:r>
        <w:rPr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w w:val="105"/>
        </w:rPr>
        <w:t>time</w:t>
      </w:r>
      <w:r>
        <w:rPr>
          <w:spacing w:val="3"/>
          <w:w w:val="105"/>
        </w:rPr>
        <w:t xml:space="preserve"> </w:t>
      </w:r>
      <w:r>
        <w:rPr>
          <w:w w:val="105"/>
        </w:rPr>
        <w:t>(Naik</w:t>
      </w:r>
      <w:r>
        <w:rPr>
          <w:spacing w:val="9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3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"/>
          <w:w w:val="105"/>
        </w:rPr>
        <w:t xml:space="preserve"> </w:t>
      </w:r>
      <w:r>
        <w:rPr>
          <w:w w:val="105"/>
        </w:rPr>
        <w:t>1998).</w:t>
      </w:r>
      <w:r>
        <w:rPr>
          <w:spacing w:val="3"/>
          <w:w w:val="105"/>
        </w:rPr>
        <w:t xml:space="preserve"> </w:t>
      </w:r>
      <w:r>
        <w:rPr>
          <w:w w:val="105"/>
        </w:rPr>
        <w:t>Another</w:t>
      </w:r>
      <w:r>
        <w:rPr>
          <w:spacing w:val="4"/>
          <w:w w:val="105"/>
        </w:rPr>
        <w:t xml:space="preserve"> </w:t>
      </w:r>
      <w:r>
        <w:rPr>
          <w:w w:val="105"/>
        </w:rPr>
        <w:t>factor</w:t>
      </w:r>
      <w:r>
        <w:rPr>
          <w:spacing w:val="-1"/>
          <w:w w:val="105"/>
        </w:rPr>
        <w:t xml:space="preserve"> </w:t>
      </w:r>
      <w:r>
        <w:rPr>
          <w:w w:val="105"/>
        </w:rPr>
        <w:t>is</w:t>
      </w:r>
      <w:r>
        <w:rPr>
          <w:spacing w:val="3"/>
          <w:w w:val="105"/>
        </w:rPr>
        <w:t xml:space="preserve"> </w:t>
      </w:r>
      <w:r>
        <w:rPr>
          <w:w w:val="105"/>
        </w:rPr>
        <w:t>the</w:t>
      </w:r>
      <w:r>
        <w:rPr>
          <w:spacing w:val="4"/>
          <w:w w:val="105"/>
        </w:rPr>
        <w:t xml:space="preserve"> </w:t>
      </w:r>
      <w:r>
        <w:rPr>
          <w:w w:val="105"/>
        </w:rPr>
        <w:t>number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</w:p>
    <w:p>
      <w:pPr>
        <w:pStyle w:val="6"/>
        <w:spacing w:before="4" w:line="491" w:lineRule="auto"/>
        <w:ind w:left="580" w:right="1186"/>
      </w:pPr>
      <w:r>
        <w:rPr>
          <w:w w:val="105"/>
        </w:rPr>
        <w:t>location</w:t>
      </w:r>
      <w:r>
        <w:rPr>
          <w:spacing w:val="11"/>
          <w:w w:val="105"/>
        </w:rPr>
        <w:t xml:space="preserve"> </w:t>
      </w:r>
      <w:r>
        <w:rPr>
          <w:w w:val="105"/>
        </w:rPr>
        <w:t>of</w:t>
      </w:r>
      <w:r>
        <w:rPr>
          <w:spacing w:val="12"/>
          <w:w w:val="105"/>
        </w:rPr>
        <w:t xml:space="preserve"> </w:t>
      </w:r>
      <w:r>
        <w:rPr>
          <w:w w:val="105"/>
        </w:rPr>
        <w:t>the</w:t>
      </w:r>
      <w:r>
        <w:rPr>
          <w:spacing w:val="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2"/>
          <w:w w:val="105"/>
        </w:rPr>
        <w:t xml:space="preserve"> </w:t>
      </w:r>
      <w:r>
        <w:rPr>
          <w:w w:val="105"/>
        </w:rPr>
        <w:t>on</w:t>
      </w:r>
      <w:r>
        <w:rPr>
          <w:spacing w:val="12"/>
          <w:w w:val="105"/>
        </w:rPr>
        <w:t xml:space="preserve"> </w:t>
      </w:r>
      <w:r>
        <w:rPr>
          <w:w w:val="105"/>
        </w:rPr>
        <w:t>the</w:t>
      </w:r>
      <w:r>
        <w:rPr>
          <w:spacing w:val="12"/>
          <w:w w:val="105"/>
        </w:rPr>
        <w:t xml:space="preserve"> </w:t>
      </w:r>
      <w:r>
        <w:rPr>
          <w:w w:val="105"/>
        </w:rPr>
        <w:t>web</w:t>
      </w:r>
      <w:r>
        <w:rPr>
          <w:spacing w:val="12"/>
          <w:w w:val="105"/>
        </w:rPr>
        <w:t xml:space="preserve"> </w:t>
      </w:r>
      <w:r>
        <w:rPr>
          <w:w w:val="105"/>
        </w:rPr>
        <w:t>and</w:t>
      </w:r>
      <w:r>
        <w:rPr>
          <w:spacing w:val="11"/>
          <w:w w:val="105"/>
        </w:rPr>
        <w:t xml:space="preserve"> </w:t>
      </w:r>
      <w:r>
        <w:rPr>
          <w:w w:val="105"/>
        </w:rPr>
        <w:t>webpage.</w:t>
      </w:r>
      <w:r>
        <w:rPr>
          <w:spacing w:val="12"/>
          <w:w w:val="105"/>
        </w:rPr>
        <w:t xml:space="preserve"> </w:t>
      </w:r>
      <w:r>
        <w:rPr>
          <w:w w:val="105"/>
        </w:rPr>
        <w:t>Likewise,</w:t>
      </w:r>
      <w:r>
        <w:rPr>
          <w:spacing w:val="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2"/>
          <w:w w:val="105"/>
        </w:rPr>
        <w:t xml:space="preserve"> </w:t>
      </w:r>
      <w:r>
        <w:rPr>
          <w:w w:val="105"/>
        </w:rPr>
        <w:t>should</w:t>
      </w:r>
      <w:r>
        <w:rPr>
          <w:spacing w:val="12"/>
          <w:w w:val="105"/>
        </w:rPr>
        <w:t xml:space="preserve"> </w:t>
      </w:r>
      <w:r>
        <w:rPr>
          <w:w w:val="105"/>
        </w:rPr>
        <w:t>be</w:t>
      </w:r>
      <w:r>
        <w:rPr>
          <w:spacing w:val="-60"/>
          <w:w w:val="105"/>
        </w:rPr>
        <w:t xml:space="preserve"> </w:t>
      </w:r>
      <w:r>
        <w:rPr>
          <w:w w:val="105"/>
        </w:rPr>
        <w:t>placed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appropriate</w:t>
      </w:r>
      <w:r>
        <w:rPr>
          <w:spacing w:val="-5"/>
          <w:w w:val="105"/>
        </w:rPr>
        <w:t xml:space="preserve"> </w:t>
      </w:r>
      <w:r>
        <w:rPr>
          <w:w w:val="105"/>
        </w:rPr>
        <w:t>portion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webpage</w:t>
      </w:r>
      <w:r>
        <w:rPr>
          <w:spacing w:val="-5"/>
          <w:w w:val="105"/>
        </w:rPr>
        <w:t xml:space="preserve"> </w:t>
      </w:r>
      <w:r>
        <w:rPr>
          <w:w w:val="105"/>
        </w:rPr>
        <w:t>(Mc</w:t>
      </w:r>
      <w:r>
        <w:rPr>
          <w:spacing w:val="-5"/>
          <w:w w:val="105"/>
        </w:rPr>
        <w:t xml:space="preserve"> </w:t>
      </w:r>
      <w:r>
        <w:rPr>
          <w:w w:val="105"/>
        </w:rPr>
        <w:t xml:space="preserve">Elfresh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 xml:space="preserve"> </w:t>
      </w:r>
      <w:r>
        <w:rPr>
          <w:w w:val="105"/>
        </w:rPr>
        <w:t>2007).</w:t>
      </w:r>
    </w:p>
    <w:p>
      <w:pPr>
        <w:pStyle w:val="6"/>
        <w:spacing w:before="3"/>
        <w:rPr>
          <w:sz w:val="10"/>
        </w:rPr>
      </w:pPr>
    </w:p>
    <w:p>
      <w:pPr>
        <w:pStyle w:val="2"/>
        <w:numPr>
          <w:ilvl w:val="2"/>
          <w:numId w:val="7"/>
        </w:numPr>
        <w:tabs>
          <w:tab w:val="left" w:pos="1321"/>
        </w:tabs>
        <w:spacing w:before="102" w:after="0" w:line="240" w:lineRule="auto"/>
        <w:ind w:left="1320" w:right="0" w:hanging="741"/>
        <w:jc w:val="left"/>
      </w:pPr>
      <w:bookmarkStart w:id="21" w:name="_TOC_250017"/>
      <w:r>
        <w:t>The</w:t>
      </w:r>
      <w:r>
        <w:rPr>
          <w:spacing w:val="20"/>
        </w:rPr>
        <w:t xml:space="preserve"> </w:t>
      </w:r>
      <w:r>
        <w:t>Concept</w:t>
      </w:r>
      <w:r>
        <w:rPr>
          <w:spacing w:val="2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Website</w:t>
      </w:r>
      <w:r>
        <w:rPr>
          <w:spacing w:val="21"/>
        </w:rPr>
        <w:t xml:space="preserve"> </w:t>
      </w:r>
      <w:bookmarkEnd w:id="21"/>
      <w:r>
        <w:t>Characteristics</w:t>
      </w:r>
    </w:p>
    <w:p>
      <w:pPr>
        <w:pStyle w:val="6"/>
        <w:spacing w:before="205" w:line="560" w:lineRule="atLeast"/>
        <w:ind w:left="580" w:right="1186"/>
        <w:jc w:val="both"/>
      </w:pPr>
      <w:r>
        <w:rPr>
          <w:w w:val="105"/>
        </w:rPr>
        <w:t>The</w:t>
      </w:r>
      <w:r>
        <w:rPr>
          <w:spacing w:val="59"/>
          <w:w w:val="105"/>
        </w:rPr>
        <w:t xml:space="preserve"> </w:t>
      </w:r>
      <w:r>
        <w:rPr>
          <w:w w:val="105"/>
        </w:rPr>
        <w:t>website</w:t>
      </w:r>
      <w:r>
        <w:rPr>
          <w:spacing w:val="59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which</w:t>
      </w:r>
      <w:r>
        <w:rPr>
          <w:spacing w:val="59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2"/>
          <w:w w:val="105"/>
        </w:rPr>
        <w:t xml:space="preserve"> </w:t>
      </w:r>
      <w:r>
        <w:rPr>
          <w:w w:val="105"/>
        </w:rPr>
        <w:t>is</w:t>
      </w:r>
      <w:r>
        <w:rPr>
          <w:spacing w:val="59"/>
          <w:w w:val="105"/>
        </w:rPr>
        <w:t xml:space="preserve"> </w:t>
      </w:r>
      <w:r>
        <w:rPr>
          <w:w w:val="105"/>
        </w:rPr>
        <w:t>displayed</w:t>
      </w:r>
      <w:r>
        <w:rPr>
          <w:spacing w:val="59"/>
          <w:w w:val="105"/>
        </w:rPr>
        <w:t xml:space="preserve"> </w:t>
      </w:r>
      <w:r>
        <w:rPr>
          <w:w w:val="105"/>
        </w:rPr>
        <w:t>is</w:t>
      </w:r>
      <w:r>
        <w:rPr>
          <w:spacing w:val="2"/>
          <w:w w:val="105"/>
        </w:rPr>
        <w:t xml:space="preserve"> </w:t>
      </w:r>
      <w:r>
        <w:rPr>
          <w:w w:val="105"/>
        </w:rPr>
        <w:t>another</w:t>
      </w:r>
      <w:r>
        <w:rPr>
          <w:spacing w:val="59"/>
          <w:w w:val="105"/>
        </w:rPr>
        <w:t xml:space="preserve"> </w:t>
      </w:r>
      <w:r>
        <w:rPr>
          <w:w w:val="105"/>
        </w:rPr>
        <w:t>important</w:t>
      </w:r>
      <w:r>
        <w:rPr>
          <w:spacing w:val="2"/>
          <w:w w:val="105"/>
        </w:rPr>
        <w:t xml:space="preserve"> </w:t>
      </w:r>
      <w:r>
        <w:rPr>
          <w:w w:val="105"/>
        </w:rPr>
        <w:t>aspect.</w:t>
      </w:r>
      <w:r>
        <w:rPr>
          <w:spacing w:val="59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fact,</w:t>
      </w:r>
      <w:r>
        <w:rPr>
          <w:spacing w:val="-61"/>
          <w:w w:val="105"/>
        </w:rPr>
        <w:t xml:space="preserve"> </w:t>
      </w:r>
      <w:r>
        <w:rPr>
          <w:w w:val="105"/>
        </w:rPr>
        <w:t>advertising should be placed in a relevant website to make the proper impact on consumers</w:t>
      </w:r>
      <w:r>
        <w:rPr>
          <w:spacing w:val="1"/>
          <w:w w:val="105"/>
        </w:rPr>
        <w:t xml:space="preserve"> </w:t>
      </w:r>
      <w:r>
        <w:rPr>
          <w:w w:val="105"/>
        </w:rPr>
        <w:t>(Palanisamy,</w:t>
      </w:r>
      <w:r>
        <w:rPr>
          <w:spacing w:val="1"/>
          <w:w w:val="105"/>
        </w:rPr>
        <w:t xml:space="preserve"> </w:t>
      </w:r>
      <w:r>
        <w:rPr>
          <w:w w:val="105"/>
        </w:rPr>
        <w:t>2004).</w:t>
      </w:r>
      <w:r>
        <w:rPr>
          <w:spacing w:val="1"/>
          <w:w w:val="105"/>
        </w:rPr>
        <w:t xml:space="preserve"> </w:t>
      </w:r>
      <w:r>
        <w:rPr>
          <w:w w:val="105"/>
        </w:rPr>
        <w:t>Moreover,</w:t>
      </w:r>
      <w:r>
        <w:rPr>
          <w:spacing w:val="1"/>
          <w:w w:val="105"/>
        </w:rPr>
        <w:t xml:space="preserve"> </w:t>
      </w:r>
      <w:r>
        <w:rPr>
          <w:w w:val="105"/>
        </w:rPr>
        <w:t>websites</w:t>
      </w:r>
      <w:r>
        <w:rPr>
          <w:spacing w:val="1"/>
          <w:w w:val="105"/>
        </w:rPr>
        <w:t xml:space="preserve"> </w:t>
      </w:r>
      <w:r>
        <w:rPr>
          <w:w w:val="105"/>
        </w:rPr>
        <w:t>represent</w:t>
      </w:r>
      <w:r>
        <w:rPr>
          <w:spacing w:val="1"/>
          <w:w w:val="105"/>
        </w:rPr>
        <w:t xml:space="preserve"> </w:t>
      </w:r>
      <w:r>
        <w:rPr>
          <w:w w:val="105"/>
        </w:rPr>
        <w:t>important</w:t>
      </w:r>
      <w:r>
        <w:rPr>
          <w:spacing w:val="1"/>
          <w:w w:val="105"/>
        </w:rPr>
        <w:t xml:space="preserve"> </w:t>
      </w:r>
      <w:r>
        <w:rPr>
          <w:w w:val="105"/>
        </w:rPr>
        <w:t>source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companies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-60"/>
          <w:w w:val="105"/>
        </w:rPr>
        <w:t xml:space="preserve"> </w:t>
      </w:r>
      <w:r>
        <w:rPr>
          <w:w w:val="105"/>
        </w:rPr>
        <w:t>gaining more customers as it</w:t>
      </w:r>
      <w:r>
        <w:rPr>
          <w:spacing w:val="1"/>
          <w:w w:val="105"/>
        </w:rPr>
        <w:t xml:space="preserve"> </w:t>
      </w:r>
      <w:r>
        <w:rPr>
          <w:w w:val="105"/>
        </w:rPr>
        <w:t>increases the public's awareness of the company</w:t>
      </w:r>
      <w:r>
        <w:rPr>
          <w:spacing w:val="1"/>
          <w:w w:val="105"/>
        </w:rPr>
        <w:t xml:space="preserve"> </w:t>
      </w:r>
      <w:r>
        <w:rPr>
          <w:w w:val="105"/>
        </w:rPr>
        <w:t>and its</w:t>
      </w:r>
      <w:r>
        <w:rPr>
          <w:spacing w:val="1"/>
          <w:w w:val="105"/>
        </w:rPr>
        <w:t xml:space="preserve"> </w:t>
      </w:r>
      <w:r>
        <w:rPr>
          <w:w w:val="105"/>
        </w:rPr>
        <w:t>products.</w:t>
      </w:r>
      <w:r>
        <w:rPr>
          <w:spacing w:val="-4"/>
          <w:w w:val="105"/>
        </w:rPr>
        <w:t xml:space="preserve"> </w:t>
      </w:r>
      <w:r>
        <w:rPr>
          <w:w w:val="105"/>
        </w:rPr>
        <w:t>Weak</w:t>
      </w:r>
      <w:r>
        <w:rPr>
          <w:spacing w:val="-4"/>
          <w:w w:val="105"/>
        </w:rPr>
        <w:t xml:space="preserve"> </w:t>
      </w:r>
      <w:r>
        <w:rPr>
          <w:w w:val="105"/>
        </w:rPr>
        <w:t>website</w:t>
      </w:r>
      <w:r>
        <w:rPr>
          <w:spacing w:val="-4"/>
          <w:w w:val="105"/>
        </w:rPr>
        <w:t xml:space="preserve"> </w:t>
      </w:r>
      <w:r>
        <w:rPr>
          <w:w w:val="105"/>
        </w:rPr>
        <w:t>can</w:t>
      </w:r>
      <w:r>
        <w:rPr>
          <w:spacing w:val="-4"/>
          <w:w w:val="105"/>
        </w:rPr>
        <w:t xml:space="preserve"> </w:t>
      </w:r>
      <w:r>
        <w:rPr>
          <w:w w:val="105"/>
        </w:rPr>
        <w:t>heavily</w:t>
      </w:r>
      <w:r>
        <w:rPr>
          <w:spacing w:val="-3"/>
          <w:w w:val="105"/>
        </w:rPr>
        <w:t xml:space="preserve"> </w:t>
      </w:r>
      <w:r>
        <w:rPr>
          <w:w w:val="105"/>
        </w:rPr>
        <w:t>affect</w:t>
      </w:r>
      <w:r>
        <w:rPr>
          <w:spacing w:val="-4"/>
          <w:w w:val="105"/>
        </w:rPr>
        <w:t xml:space="preserve"> </w:t>
      </w:r>
      <w:r>
        <w:rPr>
          <w:w w:val="105"/>
        </w:rPr>
        <w:t>business</w:t>
      </w:r>
      <w:r>
        <w:rPr>
          <w:spacing w:val="-4"/>
          <w:w w:val="105"/>
        </w:rPr>
        <w:t xml:space="preserve"> </w:t>
      </w:r>
      <w:r>
        <w:rPr>
          <w:w w:val="105"/>
        </w:rPr>
        <w:t>use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any</w:t>
      </w:r>
      <w:r>
        <w:rPr>
          <w:spacing w:val="-8"/>
          <w:w w:val="105"/>
        </w:rPr>
        <w:t xml:space="preserve"> </w:t>
      </w:r>
      <w:r>
        <w:rPr>
          <w:w w:val="105"/>
        </w:rPr>
        <w:t>website,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w w:val="105"/>
        </w:rPr>
        <w:t>fact</w:t>
      </w:r>
      <w:r>
        <w:rPr>
          <w:spacing w:val="-4"/>
          <w:w w:val="105"/>
        </w:rPr>
        <w:t xml:space="preserve"> </w:t>
      </w:r>
      <w:r>
        <w:rPr>
          <w:w w:val="105"/>
        </w:rPr>
        <w:t>research</w:t>
      </w:r>
      <w:r>
        <w:rPr>
          <w:spacing w:val="-3"/>
          <w:w w:val="105"/>
        </w:rPr>
        <w:t xml:space="preserve"> </w:t>
      </w:r>
      <w:r>
        <w:rPr>
          <w:w w:val="105"/>
        </w:rPr>
        <w:t>have</w:t>
      </w:r>
      <w:r>
        <w:rPr>
          <w:spacing w:val="-61"/>
          <w:w w:val="105"/>
        </w:rPr>
        <w:t xml:space="preserve"> </w:t>
      </w:r>
      <w:r>
        <w:rPr>
          <w:w w:val="105"/>
        </w:rPr>
        <w:t>shown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importance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establishing</w:t>
      </w:r>
      <w:r>
        <w:rPr>
          <w:spacing w:val="-7"/>
          <w:w w:val="105"/>
        </w:rPr>
        <w:t xml:space="preserve"> </w:t>
      </w:r>
      <w:r>
        <w:rPr>
          <w:w w:val="105"/>
        </w:rPr>
        <w:t>content-rich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user-friendly</w:t>
      </w:r>
      <w:r>
        <w:rPr>
          <w:spacing w:val="-3"/>
          <w:w w:val="105"/>
        </w:rPr>
        <w:t xml:space="preserve"> </w:t>
      </w:r>
      <w:r>
        <w:rPr>
          <w:w w:val="105"/>
        </w:rPr>
        <w:t>websites</w:t>
      </w:r>
      <w:r>
        <w:rPr>
          <w:spacing w:val="-7"/>
          <w:w w:val="105"/>
        </w:rPr>
        <w:t xml:space="preserve"> </w:t>
      </w:r>
      <w:r>
        <w:rPr>
          <w:w w:val="105"/>
        </w:rPr>
        <w:t>(Law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Hsu,</w:t>
      </w:r>
    </w:p>
    <w:p>
      <w:pPr>
        <w:spacing w:after="0" w:line="560" w:lineRule="atLeast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35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1"/>
        <w:jc w:val="both"/>
      </w:pPr>
      <w:r>
        <w:rPr>
          <w:w w:val="105"/>
        </w:rPr>
        <w:t>2006). Websites with richer multimedia aspects create more opportunities for businesses to</w:t>
      </w:r>
      <w:r>
        <w:rPr>
          <w:spacing w:val="1"/>
          <w:w w:val="105"/>
        </w:rPr>
        <w:t xml:space="preserve"> </w:t>
      </w:r>
      <w:r>
        <w:rPr>
          <w:w w:val="105"/>
        </w:rPr>
        <w:t>channel their advertisement more properly. As well, website quality affects consumers’</w:t>
      </w:r>
      <w:r>
        <w:rPr>
          <w:spacing w:val="1"/>
          <w:w w:val="105"/>
        </w:rPr>
        <w:t xml:space="preserve"> </w:t>
      </w:r>
      <w:r>
        <w:rPr>
          <w:w w:val="105"/>
        </w:rPr>
        <w:t>intention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purchase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revisit</w:t>
      </w:r>
      <w:r>
        <w:rPr>
          <w:spacing w:val="-4"/>
          <w:w w:val="105"/>
        </w:rPr>
        <w:t xml:space="preserve"> </w:t>
      </w:r>
      <w:r>
        <w:rPr>
          <w:w w:val="105"/>
        </w:rPr>
        <w:t>(Loiacono</w:t>
      </w:r>
      <w:r>
        <w:rPr>
          <w:spacing w:val="-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4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4"/>
          <w:w w:val="105"/>
        </w:rPr>
        <w:t xml:space="preserve"> </w:t>
      </w:r>
      <w:r>
        <w:rPr>
          <w:w w:val="105"/>
        </w:rPr>
        <w:t>2002).</w:t>
      </w:r>
    </w:p>
    <w:p>
      <w:pPr>
        <w:pStyle w:val="6"/>
        <w:spacing w:before="7"/>
        <w:rPr>
          <w:sz w:val="12"/>
        </w:rPr>
      </w:pPr>
    </w:p>
    <w:p>
      <w:pPr>
        <w:pStyle w:val="6"/>
        <w:spacing w:before="66" w:line="491" w:lineRule="auto"/>
        <w:ind w:left="580" w:right="1182"/>
        <w:jc w:val="both"/>
      </w:pPr>
      <w:r>
        <w:rPr>
          <w:w w:val="105"/>
        </w:rPr>
        <w:t>Moreover, website design represents the foundation from which elements can be identified</w:t>
      </w:r>
      <w:r>
        <w:rPr>
          <w:spacing w:val="1"/>
          <w:w w:val="105"/>
        </w:rPr>
        <w:t xml:space="preserve"> </w:t>
      </w:r>
      <w:r>
        <w:rPr>
          <w:w w:val="105"/>
        </w:rPr>
        <w:t>and richness of advertisement (Guenther, 2004). As well, search features of any website</w:t>
      </w:r>
      <w:r>
        <w:rPr>
          <w:spacing w:val="1"/>
          <w:w w:val="105"/>
        </w:rPr>
        <w:t xml:space="preserve"> </w:t>
      </w:r>
      <w:r>
        <w:rPr>
          <w:w w:val="105"/>
        </w:rPr>
        <w:t>represent</w:t>
      </w:r>
      <w:r>
        <w:rPr>
          <w:spacing w:val="-10"/>
          <w:w w:val="105"/>
        </w:rPr>
        <w:t xml:space="preserve"> </w:t>
      </w:r>
      <w:r>
        <w:rPr>
          <w:w w:val="105"/>
        </w:rPr>
        <w:t>another</w:t>
      </w:r>
      <w:r>
        <w:rPr>
          <w:spacing w:val="-5"/>
          <w:w w:val="105"/>
        </w:rPr>
        <w:t xml:space="preserve"> </w:t>
      </w:r>
      <w:r>
        <w:rPr>
          <w:w w:val="105"/>
        </w:rPr>
        <w:t>fundamental</w:t>
      </w:r>
      <w:r>
        <w:rPr>
          <w:spacing w:val="-9"/>
          <w:w w:val="105"/>
        </w:rPr>
        <w:t xml:space="preserve"> </w:t>
      </w:r>
      <w:r>
        <w:rPr>
          <w:w w:val="105"/>
        </w:rPr>
        <w:t>aspect,</w:t>
      </w:r>
      <w:r>
        <w:rPr>
          <w:spacing w:val="-10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it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w w:val="105"/>
        </w:rPr>
        <w:t>necessary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provide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range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options</w:t>
      </w:r>
      <w:r>
        <w:rPr>
          <w:spacing w:val="-9"/>
          <w:w w:val="105"/>
        </w:rPr>
        <w:t xml:space="preserve"> </w:t>
      </w:r>
      <w:r>
        <w:rPr>
          <w:w w:val="105"/>
        </w:rPr>
        <w:t>ranging</w:t>
      </w:r>
      <w:r>
        <w:rPr>
          <w:spacing w:val="-61"/>
          <w:w w:val="105"/>
        </w:rPr>
        <w:t xml:space="preserve"> </w:t>
      </w:r>
      <w:r>
        <w:rPr>
          <w:w w:val="105"/>
        </w:rPr>
        <w:t>from limited search to comprehensive search (Palanisamy, 2004). Previous research by</w:t>
      </w:r>
      <w:r>
        <w:rPr>
          <w:spacing w:val="1"/>
          <w:w w:val="105"/>
        </w:rPr>
        <w:t xml:space="preserve"> </w:t>
      </w:r>
      <w:r>
        <w:rPr>
          <w:w w:val="105"/>
        </w:rPr>
        <w:t>Manchanda</w:t>
      </w:r>
      <w:r>
        <w:rPr>
          <w:spacing w:val="15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17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6"/>
          <w:w w:val="105"/>
        </w:rPr>
        <w:t xml:space="preserve"> </w:t>
      </w:r>
      <w:r>
        <w:rPr>
          <w:w w:val="105"/>
        </w:rPr>
        <w:t>(2002)</w:t>
      </w:r>
      <w:r>
        <w:rPr>
          <w:spacing w:val="17"/>
          <w:w w:val="105"/>
        </w:rPr>
        <w:t xml:space="preserve"> </w:t>
      </w:r>
      <w:r>
        <w:rPr>
          <w:w w:val="105"/>
        </w:rPr>
        <w:t>show</w:t>
      </w:r>
      <w:r>
        <w:rPr>
          <w:spacing w:val="16"/>
          <w:w w:val="105"/>
        </w:rPr>
        <w:t xml:space="preserve"> </w:t>
      </w:r>
      <w:r>
        <w:rPr>
          <w:w w:val="105"/>
        </w:rPr>
        <w:t>that</w:t>
      </w:r>
      <w:r>
        <w:rPr>
          <w:spacing w:val="17"/>
          <w:w w:val="105"/>
        </w:rPr>
        <w:t xml:space="preserve"> </w:t>
      </w:r>
      <w:r>
        <w:rPr>
          <w:w w:val="105"/>
        </w:rPr>
        <w:t>number</w:t>
      </w:r>
      <w:r>
        <w:rPr>
          <w:spacing w:val="16"/>
          <w:w w:val="105"/>
        </w:rPr>
        <w:t xml:space="preserve"> </w:t>
      </w:r>
      <w:r>
        <w:rPr>
          <w:w w:val="105"/>
        </w:rPr>
        <w:t>of</w:t>
      </w:r>
      <w:r>
        <w:rPr>
          <w:spacing w:val="17"/>
          <w:w w:val="105"/>
        </w:rPr>
        <w:t xml:space="preserve"> </w:t>
      </w:r>
      <w:r>
        <w:rPr>
          <w:w w:val="105"/>
        </w:rPr>
        <w:t>websites</w:t>
      </w:r>
      <w:r>
        <w:rPr>
          <w:spacing w:val="16"/>
          <w:w w:val="105"/>
        </w:rPr>
        <w:t xml:space="preserve"> </w:t>
      </w:r>
      <w:r>
        <w:rPr>
          <w:w w:val="105"/>
        </w:rPr>
        <w:t>and</w:t>
      </w:r>
      <w:r>
        <w:rPr>
          <w:spacing w:val="17"/>
          <w:w w:val="105"/>
        </w:rPr>
        <w:t xml:space="preserve"> </w:t>
      </w:r>
      <w:r>
        <w:rPr>
          <w:w w:val="105"/>
        </w:rPr>
        <w:t>number</w:t>
      </w:r>
      <w:r>
        <w:rPr>
          <w:spacing w:val="16"/>
          <w:w w:val="105"/>
        </w:rPr>
        <w:t xml:space="preserve"> </w:t>
      </w:r>
      <w:r>
        <w:rPr>
          <w:w w:val="105"/>
        </w:rPr>
        <w:t>of</w:t>
      </w:r>
      <w:r>
        <w:rPr>
          <w:spacing w:val="17"/>
          <w:w w:val="105"/>
        </w:rPr>
        <w:t xml:space="preserve"> </w:t>
      </w:r>
      <w:r>
        <w:rPr>
          <w:w w:val="105"/>
        </w:rPr>
        <w:t>pages,</w:t>
      </w:r>
      <w:r>
        <w:rPr>
          <w:spacing w:val="16"/>
          <w:w w:val="105"/>
        </w:rPr>
        <w:t xml:space="preserve"> </w:t>
      </w:r>
      <w:r>
        <w:rPr>
          <w:w w:val="105"/>
        </w:rPr>
        <w:t>on</w:t>
      </w:r>
      <w:r>
        <w:rPr>
          <w:spacing w:val="17"/>
          <w:w w:val="105"/>
        </w:rPr>
        <w:t xml:space="preserve"> </w:t>
      </w:r>
      <w:r>
        <w:rPr>
          <w:w w:val="105"/>
        </w:rPr>
        <w:t>which</w:t>
      </w:r>
      <w:r>
        <w:rPr>
          <w:spacing w:val="16"/>
          <w:w w:val="105"/>
        </w:rPr>
        <w:t xml:space="preserve"> </w:t>
      </w:r>
      <w:r>
        <w:rPr>
          <w:w w:val="105"/>
        </w:rPr>
        <w:t>a</w:t>
      </w:r>
    </w:p>
    <w:p>
      <w:pPr>
        <w:pStyle w:val="6"/>
        <w:spacing w:before="5" w:line="491" w:lineRule="auto"/>
        <w:ind w:left="580" w:right="1180"/>
        <w:jc w:val="both"/>
      </w:pPr>
      <w:r>
        <w:rPr>
          <w:w w:val="105"/>
        </w:rPr>
        <w:t>customer is exposed to its advertisement, all have a positive effect on repeat purchase</w:t>
      </w:r>
      <w:r>
        <w:rPr>
          <w:spacing w:val="1"/>
          <w:w w:val="105"/>
        </w:rPr>
        <w:t xml:space="preserve"> </w:t>
      </w:r>
      <w:r>
        <w:rPr>
          <w:w w:val="105"/>
        </w:rPr>
        <w:t>probabilities. Danaher and Mullarkey (2003) found that web page context, text and page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background complexity effect the reception of web advertisement. Moreover, Chatterjee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3"/>
          <w:w w:val="105"/>
        </w:rPr>
        <w:t xml:space="preserve"> </w:t>
      </w:r>
      <w:r>
        <w:rPr>
          <w:w w:val="105"/>
        </w:rPr>
        <w:t>(2003)</w:t>
      </w:r>
      <w:r>
        <w:rPr>
          <w:spacing w:val="-8"/>
          <w:w w:val="105"/>
        </w:rPr>
        <w:t xml:space="preserve"> </w:t>
      </w:r>
      <w:r>
        <w:rPr>
          <w:w w:val="105"/>
        </w:rPr>
        <w:t>found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larger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number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same</w:t>
      </w:r>
      <w:r>
        <w:rPr>
          <w:spacing w:val="-13"/>
          <w:w w:val="105"/>
        </w:rPr>
        <w:t xml:space="preserve"> </w:t>
      </w:r>
      <w:r>
        <w:rPr>
          <w:w w:val="105"/>
        </w:rPr>
        <w:t>pages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lower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61"/>
          <w:w w:val="105"/>
        </w:rPr>
        <w:t xml:space="preserve"> </w:t>
      </w:r>
      <w:r>
        <w:rPr>
          <w:w w:val="105"/>
        </w:rPr>
        <w:t>propensity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consumer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click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4"/>
          <w:w w:val="105"/>
        </w:rPr>
        <w:t xml:space="preserve"> </w:t>
      </w:r>
      <w:r>
        <w:rPr>
          <w:w w:val="105"/>
        </w:rPr>
        <w:t>these</w:t>
      </w:r>
      <w:r>
        <w:rPr>
          <w:spacing w:val="-4"/>
          <w:w w:val="105"/>
        </w:rPr>
        <w:t xml:space="preserve"> </w:t>
      </w:r>
      <w:r>
        <w:rPr>
          <w:w w:val="105"/>
        </w:rPr>
        <w:t>advertisements.</w:t>
      </w:r>
    </w:p>
    <w:p>
      <w:pPr>
        <w:pStyle w:val="6"/>
        <w:spacing w:before="213" w:line="494" w:lineRule="auto"/>
        <w:ind w:left="580" w:right="1187"/>
        <w:jc w:val="both"/>
      </w:pPr>
      <w:r>
        <w:rPr>
          <w:w w:val="105"/>
        </w:rPr>
        <w:t>Another important aspect is the website language. Nantel and Glaser (2008) shows that the</w:t>
      </w:r>
      <w:r>
        <w:rPr>
          <w:spacing w:val="1"/>
          <w:w w:val="105"/>
        </w:rPr>
        <w:t xml:space="preserve"> </w:t>
      </w:r>
      <w:r>
        <w:rPr>
          <w:w w:val="105"/>
        </w:rPr>
        <w:t>perceived</w:t>
      </w:r>
      <w:r>
        <w:rPr>
          <w:spacing w:val="-8"/>
          <w:w w:val="105"/>
        </w:rPr>
        <w:t xml:space="preserve"> </w:t>
      </w:r>
      <w:r>
        <w:rPr>
          <w:w w:val="105"/>
        </w:rPr>
        <w:t>usability</w:t>
      </w:r>
      <w:r>
        <w:rPr>
          <w:spacing w:val="-8"/>
          <w:w w:val="105"/>
        </w:rPr>
        <w:t xml:space="preserve"> </w:t>
      </w:r>
      <w:r>
        <w:rPr>
          <w:w w:val="105"/>
        </w:rPr>
        <w:t>increases</w:t>
      </w:r>
      <w:r>
        <w:rPr>
          <w:spacing w:val="-7"/>
          <w:w w:val="105"/>
        </w:rPr>
        <w:t xml:space="preserve"> </w:t>
      </w:r>
      <w:r>
        <w:rPr>
          <w:w w:val="105"/>
        </w:rPr>
        <w:t>when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website</w:t>
      </w:r>
      <w:r>
        <w:rPr>
          <w:spacing w:val="-8"/>
          <w:w w:val="105"/>
        </w:rPr>
        <w:t xml:space="preserve"> </w:t>
      </w:r>
      <w:r>
        <w:rPr>
          <w:w w:val="105"/>
        </w:rPr>
        <w:t>is</w:t>
      </w:r>
      <w:r>
        <w:rPr>
          <w:spacing w:val="-8"/>
          <w:w w:val="105"/>
        </w:rPr>
        <w:t xml:space="preserve"> </w:t>
      </w:r>
      <w:r>
        <w:rPr>
          <w:w w:val="105"/>
        </w:rPr>
        <w:t>originally</w:t>
      </w:r>
      <w:r>
        <w:rPr>
          <w:spacing w:val="-7"/>
          <w:w w:val="105"/>
        </w:rPr>
        <w:t xml:space="preserve"> </w:t>
      </w:r>
      <w:r>
        <w:rPr>
          <w:w w:val="105"/>
        </w:rPr>
        <w:t>conceived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native</w:t>
      </w:r>
      <w:r>
        <w:rPr>
          <w:spacing w:val="-8"/>
          <w:w w:val="105"/>
        </w:rPr>
        <w:t xml:space="preserve"> </w:t>
      </w:r>
      <w:r>
        <w:rPr>
          <w:w w:val="105"/>
        </w:rPr>
        <w:t>language</w:t>
      </w:r>
      <w:r>
        <w:rPr>
          <w:spacing w:val="-60"/>
          <w:w w:val="105"/>
        </w:rPr>
        <w:t xml:space="preserve"> </w:t>
      </w:r>
      <w:r>
        <w:rPr>
          <w:w w:val="105"/>
        </w:rPr>
        <w:t>of the consumer. Yet, they found a consumer’s native language has no impact on the</w:t>
      </w:r>
      <w:r>
        <w:rPr>
          <w:spacing w:val="1"/>
          <w:w w:val="105"/>
        </w:rPr>
        <w:t xml:space="preserve"> </w:t>
      </w:r>
      <w:r>
        <w:rPr>
          <w:w w:val="105"/>
        </w:rPr>
        <w:t>purchasing decision. Website reputations have also great impact on how we receive 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advertisement.</w:t>
      </w:r>
      <w:r>
        <w:rPr>
          <w:spacing w:val="-11"/>
          <w:w w:val="105"/>
        </w:rPr>
        <w:t xml:space="preserve"> </w:t>
      </w:r>
      <w:r>
        <w:rPr>
          <w:w w:val="105"/>
        </w:rPr>
        <w:t>Casalo</w:t>
      </w:r>
      <w:r>
        <w:rPr>
          <w:spacing w:val="-4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1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0"/>
          <w:w w:val="105"/>
        </w:rPr>
        <w:t xml:space="preserve"> </w:t>
      </w:r>
      <w:r>
        <w:rPr>
          <w:w w:val="105"/>
        </w:rPr>
        <w:t>(2007)</w:t>
      </w:r>
      <w:r>
        <w:rPr>
          <w:spacing w:val="-5"/>
          <w:w w:val="105"/>
        </w:rPr>
        <w:t xml:space="preserve"> </w:t>
      </w:r>
      <w:r>
        <w:rPr>
          <w:w w:val="105"/>
        </w:rPr>
        <w:t>observed</w:t>
      </w:r>
      <w:r>
        <w:rPr>
          <w:spacing w:val="-11"/>
          <w:w w:val="105"/>
        </w:rPr>
        <w:t xml:space="preserve"> </w:t>
      </w:r>
      <w:r>
        <w:rPr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w w:val="105"/>
        </w:rPr>
        <w:t>there</w:t>
      </w:r>
      <w:r>
        <w:rPr>
          <w:spacing w:val="-6"/>
          <w:w w:val="105"/>
        </w:rPr>
        <w:t xml:space="preserve"> </w:t>
      </w:r>
      <w:r>
        <w:rPr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w w:val="105"/>
        </w:rPr>
        <w:t>positive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significant</w:t>
      </w:r>
      <w:r>
        <w:rPr>
          <w:spacing w:val="-5"/>
          <w:w w:val="105"/>
        </w:rPr>
        <w:t xml:space="preserve"> </w:t>
      </w:r>
      <w:r>
        <w:rPr>
          <w:w w:val="105"/>
        </w:rPr>
        <w:t>effects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</w:p>
    <w:p>
      <w:pPr>
        <w:pStyle w:val="6"/>
        <w:spacing w:before="2" w:line="491" w:lineRule="auto"/>
        <w:ind w:left="580" w:right="1188"/>
        <w:jc w:val="both"/>
      </w:pPr>
      <w:r>
        <w:rPr>
          <w:w w:val="105"/>
        </w:rPr>
        <w:t>perceived reputation satisfaction for a website on consumer trust. The reputation of the well</w:t>
      </w:r>
      <w:r>
        <w:rPr>
          <w:spacing w:val="-60"/>
          <w:w w:val="105"/>
        </w:rPr>
        <w:t xml:space="preserve"> </w:t>
      </w:r>
      <w:r>
        <w:rPr>
          <w:w w:val="105"/>
        </w:rPr>
        <w:t>know established website have a greater positive effect than non-established websites in the</w:t>
      </w:r>
      <w:r>
        <w:rPr>
          <w:spacing w:val="-60"/>
          <w:w w:val="105"/>
        </w:rPr>
        <w:t xml:space="preserve"> </w:t>
      </w:r>
      <w:r>
        <w:rPr>
          <w:w w:val="105"/>
        </w:rPr>
        <w:t>electronic word of mouth (Park and Lee 2009). According to Liu and Huang (2005) college</w:t>
      </w:r>
      <w:r>
        <w:rPr>
          <w:spacing w:val="-60"/>
          <w:w w:val="105"/>
        </w:rPr>
        <w:t xml:space="preserve"> </w:t>
      </w:r>
      <w:r>
        <w:t>students</w:t>
      </w:r>
      <w:r>
        <w:rPr>
          <w:spacing w:val="26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undergraduate</w:t>
      </w:r>
      <w:r>
        <w:rPr>
          <w:spacing w:val="27"/>
        </w:rPr>
        <w:t xml:space="preserve"> </w:t>
      </w:r>
      <w:r>
        <w:t>students</w:t>
      </w:r>
      <w:r>
        <w:rPr>
          <w:spacing w:val="26"/>
        </w:rPr>
        <w:t xml:space="preserve"> </w:t>
      </w:r>
      <w:r>
        <w:t>rely</w:t>
      </w:r>
      <w:r>
        <w:rPr>
          <w:spacing w:val="26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website</w:t>
      </w:r>
      <w:r>
        <w:rPr>
          <w:spacing w:val="26"/>
        </w:rPr>
        <w:t xml:space="preserve"> </w:t>
      </w:r>
      <w:r>
        <w:t>reputation</w:t>
      </w:r>
      <w:r>
        <w:rPr>
          <w:spacing w:val="26"/>
        </w:rPr>
        <w:t xml:space="preserve"> </w:t>
      </w:r>
      <w:r>
        <w:t>for</w:t>
      </w:r>
      <w:r>
        <w:rPr>
          <w:spacing w:val="26"/>
        </w:rPr>
        <w:t xml:space="preserve"> </w:t>
      </w:r>
      <w:r>
        <w:t>their</w:t>
      </w:r>
      <w:r>
        <w:rPr>
          <w:spacing w:val="20"/>
        </w:rPr>
        <w:t xml:space="preserve"> </w:t>
      </w:r>
      <w:r>
        <w:t>credibility</w:t>
      </w:r>
      <w:r>
        <w:rPr>
          <w:spacing w:val="26"/>
        </w:rPr>
        <w:t xml:space="preserve"> </w:t>
      </w:r>
      <w:r>
        <w:t>evaluation</w:t>
      </w:r>
      <w:r>
        <w:rPr>
          <w:spacing w:val="-57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web-based</w:t>
      </w:r>
      <w:r>
        <w:rPr>
          <w:spacing w:val="-4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3"/>
          <w:w w:val="105"/>
        </w:rPr>
        <w:t xml:space="preserve"> </w:t>
      </w:r>
      <w:r>
        <w:rPr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research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study.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36</w:t>
      </w:r>
    </w:p>
    <w:p>
      <w:pPr>
        <w:pStyle w:val="6"/>
        <w:rPr>
          <w:rFonts w:ascii="Calibri"/>
          <w:sz w:val="20"/>
        </w:rPr>
      </w:pPr>
    </w:p>
    <w:p>
      <w:pPr>
        <w:pStyle w:val="2"/>
        <w:numPr>
          <w:ilvl w:val="2"/>
          <w:numId w:val="7"/>
        </w:numPr>
        <w:tabs>
          <w:tab w:val="left" w:pos="1321"/>
        </w:tabs>
        <w:spacing w:before="226" w:after="0" w:line="240" w:lineRule="auto"/>
        <w:ind w:left="1320" w:right="0" w:hanging="741"/>
        <w:jc w:val="left"/>
      </w:pPr>
      <w:bookmarkStart w:id="22" w:name="_TOC_250016"/>
      <w:r>
        <w:t>Consumers</w:t>
      </w:r>
      <w:r>
        <w:rPr>
          <w:spacing w:val="25"/>
        </w:rPr>
        <w:t xml:space="preserve"> </w:t>
      </w:r>
      <w:bookmarkEnd w:id="22"/>
      <w:r>
        <w:t>Attitude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85"/>
        <w:jc w:val="both"/>
      </w:pPr>
      <w:r>
        <w:rPr>
          <w:w w:val="105"/>
        </w:rPr>
        <w:t>Attitude has been defined as fashion in which we respond to a particular situation using a</w:t>
      </w:r>
      <w:r>
        <w:rPr>
          <w:spacing w:val="1"/>
          <w:w w:val="105"/>
        </w:rPr>
        <w:t xml:space="preserve"> </w:t>
      </w:r>
      <w:r>
        <w:rPr>
          <w:w w:val="105"/>
        </w:rPr>
        <w:t>particular</w:t>
      </w:r>
      <w:r>
        <w:rPr>
          <w:spacing w:val="-3"/>
          <w:w w:val="105"/>
        </w:rPr>
        <w:t xml:space="preserve"> </w:t>
      </w:r>
      <w:r>
        <w:rPr>
          <w:w w:val="105"/>
        </w:rPr>
        <w:t>way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2"/>
          <w:w w:val="105"/>
        </w:rPr>
        <w:t xml:space="preserve"> </w:t>
      </w:r>
      <w:r>
        <w:rPr>
          <w:w w:val="105"/>
        </w:rPr>
        <w:t>represents</w:t>
      </w:r>
      <w:r>
        <w:rPr>
          <w:spacing w:val="-7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disposition</w:t>
      </w:r>
      <w:r>
        <w:rPr>
          <w:spacing w:val="-7"/>
          <w:w w:val="105"/>
        </w:rPr>
        <w:t xml:space="preserve"> </w:t>
      </w:r>
      <w:r>
        <w:rPr>
          <w:w w:val="105"/>
        </w:rPr>
        <w:t>which</w:t>
      </w:r>
      <w:r>
        <w:rPr>
          <w:spacing w:val="-2"/>
          <w:w w:val="105"/>
        </w:rPr>
        <w:t xml:space="preserve"> </w:t>
      </w:r>
      <w:r>
        <w:rPr>
          <w:w w:val="105"/>
        </w:rPr>
        <w:t>influences</w:t>
      </w:r>
      <w:r>
        <w:rPr>
          <w:spacing w:val="-2"/>
          <w:w w:val="105"/>
        </w:rPr>
        <w:t xml:space="preserve"> </w:t>
      </w:r>
      <w:r>
        <w:rPr>
          <w:w w:val="105"/>
        </w:rPr>
        <w:t>behavior</w:t>
      </w:r>
      <w:r>
        <w:rPr>
          <w:spacing w:val="-7"/>
          <w:w w:val="105"/>
        </w:rPr>
        <w:t xml:space="preserve"> </w:t>
      </w:r>
      <w:r>
        <w:rPr>
          <w:w w:val="105"/>
        </w:rPr>
        <w:t>(Hassanein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Head,</w:t>
      </w:r>
      <w:r>
        <w:rPr>
          <w:spacing w:val="-61"/>
          <w:w w:val="105"/>
        </w:rPr>
        <w:t xml:space="preserve"> </w:t>
      </w:r>
      <w:r>
        <w:rPr>
          <w:w w:val="105"/>
        </w:rPr>
        <w:t>2007). In fact, worldwide web presents advertisers opportunities and challenges, including</w:t>
      </w:r>
      <w:r>
        <w:rPr>
          <w:spacing w:val="1"/>
          <w:w w:val="105"/>
        </w:rPr>
        <w:t xml:space="preserve"> </w:t>
      </w:r>
      <w:r>
        <w:rPr>
          <w:w w:val="105"/>
        </w:rPr>
        <w:t>the needs for understanding Web users’ beliefs in and attitudes towards this advertising</w:t>
      </w:r>
      <w:r>
        <w:rPr>
          <w:spacing w:val="1"/>
          <w:w w:val="105"/>
        </w:rPr>
        <w:t xml:space="preserve"> </w:t>
      </w:r>
      <w:r>
        <w:rPr>
          <w:w w:val="105"/>
        </w:rPr>
        <w:t>medium</w:t>
      </w:r>
      <w:r>
        <w:rPr>
          <w:spacing w:val="21"/>
          <w:w w:val="105"/>
        </w:rPr>
        <w:t xml:space="preserve"> </w:t>
      </w:r>
      <w:r>
        <w:rPr>
          <w:w w:val="105"/>
        </w:rPr>
        <w:t>(Wolin</w:t>
      </w:r>
      <w:r>
        <w:rPr>
          <w:spacing w:val="21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2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22"/>
          <w:w w:val="105"/>
        </w:rPr>
        <w:t xml:space="preserve"> </w:t>
      </w:r>
      <w:r>
        <w:rPr>
          <w:w w:val="105"/>
        </w:rPr>
        <w:t>2002).</w:t>
      </w:r>
      <w:r>
        <w:rPr>
          <w:spacing w:val="21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16"/>
          <w:w w:val="105"/>
        </w:rPr>
        <w:t xml:space="preserve"> </w:t>
      </w:r>
      <w:r>
        <w:rPr>
          <w:w w:val="105"/>
        </w:rPr>
        <w:t>choice</w:t>
      </w:r>
      <w:r>
        <w:rPr>
          <w:spacing w:val="22"/>
          <w:w w:val="105"/>
        </w:rPr>
        <w:t xml:space="preserve"> </w:t>
      </w:r>
      <w:r>
        <w:rPr>
          <w:w w:val="105"/>
        </w:rPr>
        <w:t>to</w:t>
      </w:r>
      <w:r>
        <w:rPr>
          <w:spacing w:val="21"/>
          <w:w w:val="105"/>
        </w:rPr>
        <w:t xml:space="preserve"> </w:t>
      </w:r>
      <w:r>
        <w:rPr>
          <w:w w:val="105"/>
        </w:rPr>
        <w:t>view</w:t>
      </w:r>
      <w:r>
        <w:rPr>
          <w:spacing w:val="22"/>
          <w:w w:val="105"/>
        </w:rPr>
        <w:t xml:space="preserve"> </w:t>
      </w:r>
      <w:r>
        <w:rPr>
          <w:w w:val="105"/>
        </w:rPr>
        <w:t>any</w:t>
      </w:r>
      <w:r>
        <w:rPr>
          <w:spacing w:val="21"/>
          <w:w w:val="105"/>
        </w:rPr>
        <w:t xml:space="preserve"> </w:t>
      </w:r>
      <w:r>
        <w:rPr>
          <w:w w:val="105"/>
        </w:rPr>
        <w:t>form</w:t>
      </w:r>
      <w:r>
        <w:rPr>
          <w:spacing w:val="17"/>
          <w:w w:val="105"/>
        </w:rPr>
        <w:t xml:space="preserve"> </w:t>
      </w:r>
      <w:r>
        <w:rPr>
          <w:w w:val="105"/>
        </w:rPr>
        <w:t>of</w:t>
      </w:r>
      <w:r>
        <w:rPr>
          <w:spacing w:val="21"/>
          <w:w w:val="105"/>
        </w:rPr>
        <w:t xml:space="preserve"> </w:t>
      </w:r>
      <w:r>
        <w:rPr>
          <w:w w:val="105"/>
        </w:rPr>
        <w:t>Web</w:t>
      </w:r>
      <w:r>
        <w:rPr>
          <w:spacing w:val="22"/>
          <w:w w:val="105"/>
        </w:rPr>
        <w:t xml:space="preserve"> </w:t>
      </w:r>
      <w:r>
        <w:rPr>
          <w:w w:val="105"/>
        </w:rPr>
        <w:t>advertising</w:t>
      </w:r>
      <w:r>
        <w:rPr>
          <w:spacing w:val="21"/>
          <w:w w:val="105"/>
        </w:rPr>
        <w:t xml:space="preserve"> </w:t>
      </w:r>
      <w:r>
        <w:rPr>
          <w:w w:val="105"/>
        </w:rPr>
        <w:t>is</w:t>
      </w:r>
    </w:p>
    <w:p>
      <w:pPr>
        <w:pStyle w:val="6"/>
        <w:spacing w:before="5" w:line="491" w:lineRule="auto"/>
        <w:ind w:left="580" w:right="1189"/>
        <w:jc w:val="both"/>
      </w:pPr>
      <w:r>
        <w:rPr>
          <w:w w:val="105"/>
        </w:rPr>
        <w:t>dependent upon their beliefs in and attitudes towards the ad. Accordingly, understanding</w:t>
      </w:r>
      <w:r>
        <w:rPr>
          <w:spacing w:val="1"/>
          <w:w w:val="105"/>
        </w:rPr>
        <w:t xml:space="preserve"> </w:t>
      </w:r>
      <w:r>
        <w:rPr>
          <w:w w:val="105"/>
        </w:rPr>
        <w:t>consumers’ beliefs and attitudes is essential if Web advertisers desire to succeed in this</w:t>
      </w:r>
      <w:r>
        <w:rPr>
          <w:spacing w:val="1"/>
          <w:w w:val="105"/>
        </w:rPr>
        <w:t xml:space="preserve"> </w:t>
      </w:r>
      <w:r>
        <w:rPr>
          <w:w w:val="105"/>
        </w:rPr>
        <w:t>medium</w:t>
      </w:r>
      <w:r>
        <w:rPr>
          <w:spacing w:val="-3"/>
          <w:w w:val="105"/>
        </w:rPr>
        <w:t xml:space="preserve"> </w:t>
      </w:r>
      <w:r>
        <w:rPr>
          <w:w w:val="105"/>
        </w:rPr>
        <w:t>(Wolin</w:t>
      </w:r>
      <w:r>
        <w:rPr>
          <w:spacing w:val="-3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-2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3"/>
          <w:w w:val="105"/>
        </w:rPr>
        <w:t xml:space="preserve"> </w:t>
      </w:r>
      <w:r>
        <w:rPr>
          <w:w w:val="105"/>
        </w:rPr>
        <w:t>2002).</w:t>
      </w:r>
    </w:p>
    <w:p>
      <w:pPr>
        <w:pStyle w:val="6"/>
        <w:spacing w:before="7"/>
        <w:rPr>
          <w:sz w:val="12"/>
        </w:rPr>
      </w:pPr>
    </w:p>
    <w:p>
      <w:pPr>
        <w:pStyle w:val="6"/>
        <w:spacing w:before="66" w:line="491" w:lineRule="auto"/>
        <w:ind w:left="580" w:right="1185"/>
        <w:jc w:val="both"/>
      </w:pPr>
      <w:r>
        <w:rPr>
          <w:w w:val="105"/>
        </w:rPr>
        <w:t>Many</w:t>
      </w:r>
      <w:r>
        <w:rPr>
          <w:spacing w:val="1"/>
          <w:w w:val="105"/>
        </w:rPr>
        <w:t xml:space="preserve"> </w:t>
      </w:r>
      <w:r>
        <w:rPr>
          <w:w w:val="105"/>
        </w:rPr>
        <w:t>researchers</w:t>
      </w:r>
      <w:r>
        <w:rPr>
          <w:spacing w:val="1"/>
          <w:w w:val="105"/>
        </w:rPr>
        <w:t xml:space="preserve"> </w:t>
      </w:r>
      <w:r>
        <w:rPr>
          <w:w w:val="105"/>
        </w:rPr>
        <w:t>have stressed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importance</w:t>
      </w:r>
      <w:r>
        <w:rPr>
          <w:spacing w:val="1"/>
          <w:w w:val="105"/>
        </w:rPr>
        <w:t xml:space="preserve"> </w:t>
      </w:r>
      <w:r>
        <w:rPr>
          <w:w w:val="105"/>
        </w:rPr>
        <w:t>of on</w:t>
      </w:r>
      <w:r>
        <w:rPr>
          <w:spacing w:val="1"/>
          <w:w w:val="105"/>
        </w:rPr>
        <w:t xml:space="preserve"> </w:t>
      </w:r>
      <w:r>
        <w:rPr>
          <w:w w:val="105"/>
        </w:rPr>
        <w:t>measuring</w:t>
      </w:r>
      <w:r>
        <w:rPr>
          <w:spacing w:val="1"/>
          <w:w w:val="105"/>
        </w:rPr>
        <w:t xml:space="preserve"> </w:t>
      </w:r>
      <w:r>
        <w:rPr>
          <w:w w:val="105"/>
        </w:rPr>
        <w:t>changes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customer</w:t>
      </w:r>
      <w:r>
        <w:rPr>
          <w:spacing w:val="1"/>
          <w:w w:val="105"/>
        </w:rPr>
        <w:t xml:space="preserve"> </w:t>
      </w:r>
      <w:r>
        <w:rPr>
          <w:w w:val="105"/>
        </w:rPr>
        <w:t>attitudes in</w:t>
      </w:r>
      <w:r>
        <w:rPr>
          <w:spacing w:val="-5"/>
          <w:w w:val="105"/>
        </w:rPr>
        <w:t xml:space="preserve"> </w:t>
      </w:r>
      <w:r>
        <w:rPr>
          <w:w w:val="105"/>
        </w:rPr>
        <w:t>digital</w:t>
      </w:r>
      <w:r>
        <w:rPr>
          <w:spacing w:val="1"/>
          <w:w w:val="105"/>
        </w:rPr>
        <w:t xml:space="preserve"> </w:t>
      </w:r>
      <w:r>
        <w:rPr>
          <w:w w:val="105"/>
        </w:rPr>
        <w:t>environments.</w:t>
      </w:r>
      <w:r>
        <w:rPr>
          <w:spacing w:val="-5"/>
          <w:w w:val="105"/>
        </w:rPr>
        <w:t xml:space="preserve"> </w:t>
      </w:r>
      <w:r>
        <w:rPr>
          <w:w w:val="105"/>
        </w:rPr>
        <w:t>In fact,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attitude towards</w:t>
      </w:r>
      <w:r>
        <w:rPr>
          <w:spacing w:val="-4"/>
          <w:w w:val="105"/>
        </w:rPr>
        <w:t xml:space="preserve"> </w:t>
      </w:r>
      <w:r>
        <w:rPr>
          <w:w w:val="105"/>
        </w:rPr>
        <w:t>the website</w:t>
      </w:r>
      <w:r>
        <w:rPr>
          <w:spacing w:val="-4"/>
          <w:w w:val="105"/>
        </w:rPr>
        <w:t xml:space="preserve"> </w:t>
      </w:r>
      <w:r>
        <w:rPr>
          <w:w w:val="105"/>
        </w:rPr>
        <w:t>represents</w:t>
      </w:r>
      <w:r>
        <w:rPr>
          <w:spacing w:val="1"/>
          <w:w w:val="105"/>
        </w:rPr>
        <w:t xml:space="preserve"> </w:t>
      </w:r>
      <w:r>
        <w:rPr>
          <w:w w:val="105"/>
        </w:rPr>
        <w:t>a useful</w:t>
      </w:r>
      <w:r>
        <w:rPr>
          <w:spacing w:val="-61"/>
          <w:w w:val="105"/>
        </w:rPr>
        <w:t xml:space="preserve"> </w:t>
      </w:r>
      <w:r>
        <w:t>effectiveness measure of internet advertisement, where positive attitude towards websites can</w:t>
      </w:r>
      <w:r>
        <w:rPr>
          <w:spacing w:val="1"/>
        </w:rPr>
        <w:t xml:space="preserve"> </w:t>
      </w:r>
      <w:r>
        <w:rPr>
          <w:w w:val="105"/>
        </w:rPr>
        <w:t>significantly</w:t>
      </w:r>
      <w:r>
        <w:rPr>
          <w:spacing w:val="-15"/>
          <w:w w:val="105"/>
        </w:rPr>
        <w:t xml:space="preserve"> </w:t>
      </w:r>
      <w:r>
        <w:rPr>
          <w:w w:val="105"/>
        </w:rPr>
        <w:t>affect</w:t>
      </w:r>
      <w:r>
        <w:rPr>
          <w:spacing w:val="-9"/>
          <w:w w:val="105"/>
        </w:rPr>
        <w:t xml:space="preserve"> </w:t>
      </w:r>
      <w:r>
        <w:rPr>
          <w:w w:val="105"/>
        </w:rPr>
        <w:t>web</w:t>
      </w:r>
      <w:r>
        <w:rPr>
          <w:spacing w:val="-10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4"/>
          <w:w w:val="105"/>
        </w:rPr>
        <w:t xml:space="preserve"> </w:t>
      </w:r>
      <w:r>
        <w:rPr>
          <w:w w:val="105"/>
        </w:rPr>
        <w:t>effectiveness</w:t>
      </w:r>
      <w:r>
        <w:rPr>
          <w:spacing w:val="-10"/>
          <w:w w:val="105"/>
        </w:rPr>
        <w:t xml:space="preserve"> </w:t>
      </w:r>
      <w:r>
        <w:rPr>
          <w:w w:val="105"/>
        </w:rPr>
        <w:t>(Hwang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14"/>
          <w:w w:val="105"/>
        </w:rPr>
        <w:t xml:space="preserve"> </w:t>
      </w:r>
      <w:r>
        <w:rPr>
          <w:w w:val="105"/>
        </w:rPr>
        <w:t>McMillan</w:t>
      </w:r>
      <w:r>
        <w:rPr>
          <w:spacing w:val="-10"/>
          <w:w w:val="105"/>
        </w:rPr>
        <w:t xml:space="preserve"> </w:t>
      </w:r>
      <w:r>
        <w:rPr>
          <w:w w:val="105"/>
        </w:rPr>
        <w:t>2002).</w:t>
      </w:r>
      <w:r>
        <w:rPr>
          <w:spacing w:val="-14"/>
          <w:w w:val="105"/>
        </w:rPr>
        <w:t xml:space="preserve"> </w:t>
      </w:r>
      <w:r>
        <w:rPr>
          <w:w w:val="105"/>
        </w:rPr>
        <w:t>Thus,</w:t>
      </w:r>
      <w:r>
        <w:rPr>
          <w:spacing w:val="-10"/>
          <w:w w:val="105"/>
        </w:rPr>
        <w:t xml:space="preserve"> </w:t>
      </w:r>
      <w:r>
        <w:rPr>
          <w:w w:val="105"/>
        </w:rPr>
        <w:t>it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61"/>
          <w:w w:val="105"/>
        </w:rPr>
        <w:t xml:space="preserve"> </w:t>
      </w:r>
      <w:r>
        <w:rPr>
          <w:w w:val="105"/>
        </w:rPr>
        <w:t>no wonder that consumers trust is important especially in online environment as it can</w:t>
      </w:r>
      <w:r>
        <w:rPr>
          <w:spacing w:val="1"/>
          <w:w w:val="105"/>
        </w:rPr>
        <w:t xml:space="preserve"> </w:t>
      </w:r>
      <w:r>
        <w:t>positively</w:t>
      </w:r>
      <w:r>
        <w:rPr>
          <w:spacing w:val="19"/>
        </w:rPr>
        <w:t xml:space="preserve"> </w:t>
      </w:r>
      <w:r>
        <w:t>impact</w:t>
      </w:r>
      <w:r>
        <w:rPr>
          <w:spacing w:val="19"/>
        </w:rPr>
        <w:t xml:space="preserve"> </w:t>
      </w:r>
      <w:r>
        <w:t>consumers</w:t>
      </w:r>
      <w:r>
        <w:rPr>
          <w:spacing w:val="25"/>
        </w:rPr>
        <w:t xml:space="preserve"> </w:t>
      </w:r>
      <w:r>
        <w:t>purchasing</w:t>
      </w:r>
      <w:r>
        <w:rPr>
          <w:spacing w:val="19"/>
        </w:rPr>
        <w:t xml:space="preserve"> </w:t>
      </w:r>
      <w:r>
        <w:t>intentions</w:t>
      </w:r>
      <w:r>
        <w:rPr>
          <w:spacing w:val="19"/>
        </w:rPr>
        <w:t xml:space="preserve"> </w:t>
      </w:r>
      <w:r>
        <w:t>(Bart</w:t>
      </w:r>
      <w:r>
        <w:rPr>
          <w:spacing w:val="26"/>
        </w:rPr>
        <w:t xml:space="preserve"> </w:t>
      </w:r>
      <w:r>
        <w:rPr>
          <w:i/>
        </w:rPr>
        <w:t>et</w:t>
      </w:r>
      <w:r>
        <w:rPr>
          <w:i/>
          <w:spacing w:val="19"/>
        </w:rPr>
        <w:t xml:space="preserve"> </w:t>
      </w:r>
      <w:r>
        <w:rPr>
          <w:i/>
        </w:rPr>
        <w:t>al</w:t>
      </w:r>
      <w:r>
        <w:t>.,</w:t>
      </w:r>
      <w:r>
        <w:rPr>
          <w:spacing w:val="19"/>
        </w:rPr>
        <w:t xml:space="preserve"> </w:t>
      </w:r>
      <w:r>
        <w:t>2005).</w:t>
      </w:r>
      <w:r>
        <w:rPr>
          <w:spacing w:val="25"/>
        </w:rPr>
        <w:t xml:space="preserve"> </w:t>
      </w:r>
      <w:r>
        <w:t>In</w:t>
      </w:r>
      <w:r>
        <w:rPr>
          <w:spacing w:val="20"/>
        </w:rPr>
        <w:t xml:space="preserve"> </w:t>
      </w:r>
      <w:r>
        <w:t>addition,</w:t>
      </w:r>
      <w:r>
        <w:rPr>
          <w:spacing w:val="19"/>
        </w:rPr>
        <w:t xml:space="preserve"> </w:t>
      </w:r>
      <w:r>
        <w:t>opinions</w:t>
      </w:r>
      <w:r>
        <w:rPr>
          <w:spacing w:val="19"/>
        </w:rPr>
        <w:t xml:space="preserve"> </w:t>
      </w:r>
      <w:r>
        <w:t>of</w:t>
      </w:r>
    </w:p>
    <w:p>
      <w:pPr>
        <w:pStyle w:val="6"/>
        <w:spacing w:before="6" w:line="496" w:lineRule="auto"/>
        <w:ind w:left="580" w:right="1184"/>
        <w:jc w:val="both"/>
      </w:pPr>
      <w:r>
        <w:rPr>
          <w:w w:val="105"/>
        </w:rPr>
        <w:t>people close to the user have a role in influencing the decision of consuming a product or a</w:t>
      </w:r>
      <w:r>
        <w:rPr>
          <w:spacing w:val="1"/>
          <w:w w:val="105"/>
        </w:rPr>
        <w:t xml:space="preserve"> </w:t>
      </w:r>
      <w:r>
        <w:rPr>
          <w:w w:val="105"/>
        </w:rPr>
        <w:t>service on internet as more consumers rely on recommendations for purchasing products</w:t>
      </w:r>
      <w:r>
        <w:rPr>
          <w:spacing w:val="1"/>
          <w:w w:val="105"/>
        </w:rPr>
        <w:t xml:space="preserve"> </w:t>
      </w:r>
      <w:r>
        <w:rPr>
          <w:w w:val="105"/>
        </w:rPr>
        <w:t>(Senecal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Nantel</w:t>
      </w:r>
      <w:r>
        <w:rPr>
          <w:spacing w:val="-3"/>
          <w:w w:val="105"/>
        </w:rPr>
        <w:t xml:space="preserve"> </w:t>
      </w:r>
      <w:r>
        <w:rPr>
          <w:w w:val="105"/>
        </w:rPr>
        <w:t>2004).</w:t>
      </w:r>
    </w:p>
    <w:p>
      <w:pPr>
        <w:pStyle w:val="6"/>
        <w:spacing w:before="195" w:line="494" w:lineRule="auto"/>
        <w:ind w:left="580" w:right="1188"/>
        <w:jc w:val="both"/>
      </w:pPr>
      <w:r>
        <w:rPr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w w:val="105"/>
        </w:rPr>
        <w:t>well,</w:t>
      </w:r>
      <w:r>
        <w:rPr>
          <w:spacing w:val="-4"/>
          <w:w w:val="105"/>
        </w:rPr>
        <w:t xml:space="preserve"> </w:t>
      </w:r>
      <w:r>
        <w:rPr>
          <w:w w:val="105"/>
        </w:rPr>
        <w:t>users</w:t>
      </w:r>
      <w:r>
        <w:rPr>
          <w:spacing w:val="-9"/>
          <w:w w:val="105"/>
        </w:rPr>
        <w:t xml:space="preserve"> </w:t>
      </w:r>
      <w:r>
        <w:rPr>
          <w:w w:val="105"/>
        </w:rPr>
        <w:t>expect</w:t>
      </w:r>
      <w:r>
        <w:rPr>
          <w:spacing w:val="-5"/>
          <w:w w:val="105"/>
        </w:rPr>
        <w:t xml:space="preserve"> </w:t>
      </w:r>
      <w:r>
        <w:rPr>
          <w:w w:val="105"/>
        </w:rPr>
        <w:t>advertisements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match</w:t>
      </w:r>
      <w:r>
        <w:rPr>
          <w:spacing w:val="-4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utility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thus</w:t>
      </w:r>
      <w:r>
        <w:rPr>
          <w:spacing w:val="-9"/>
          <w:w w:val="105"/>
        </w:rPr>
        <w:t xml:space="preserve"> </w:t>
      </w:r>
      <w:r>
        <w:rPr>
          <w:w w:val="105"/>
        </w:rPr>
        <w:t>react</w:t>
      </w:r>
      <w:r>
        <w:rPr>
          <w:spacing w:val="-5"/>
          <w:w w:val="105"/>
        </w:rPr>
        <w:t xml:space="preserve"> </w:t>
      </w:r>
      <w:r>
        <w:rPr>
          <w:w w:val="105"/>
        </w:rPr>
        <w:t>based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w w:val="105"/>
        </w:rPr>
        <w:t>utility</w:t>
      </w:r>
      <w:r>
        <w:rPr>
          <w:spacing w:val="-60"/>
          <w:w w:val="105"/>
        </w:rPr>
        <w:t xml:space="preserve"> </w:t>
      </w:r>
      <w:r>
        <w:rPr>
          <w:w w:val="105"/>
        </w:rPr>
        <w:t>to click on the ads. Previous research (Montgomery 2001) also shows that the largest profit</w:t>
      </w:r>
      <w:r>
        <w:rPr>
          <w:spacing w:val="1"/>
          <w:w w:val="105"/>
        </w:rPr>
        <w:t xml:space="preserve"> </w:t>
      </w:r>
      <w:r>
        <w:rPr>
          <w:w w:val="105"/>
        </w:rPr>
        <w:t>gains come from the knowledge about previous purchases. Finally, loyalty of consumer to</w:t>
      </w:r>
      <w:r>
        <w:rPr>
          <w:spacing w:val="1"/>
          <w:w w:val="105"/>
        </w:rPr>
        <w:t xml:space="preserve"> </w:t>
      </w:r>
      <w:r>
        <w:rPr>
          <w:w w:val="105"/>
        </w:rPr>
        <w:t>any</w:t>
      </w:r>
      <w:r>
        <w:rPr>
          <w:spacing w:val="1"/>
          <w:w w:val="105"/>
        </w:rPr>
        <w:t xml:space="preserve"> </w:t>
      </w:r>
      <w:r>
        <w:rPr>
          <w:w w:val="105"/>
        </w:rPr>
        <w:t>product</w:t>
      </w:r>
      <w:r>
        <w:rPr>
          <w:spacing w:val="1"/>
          <w:w w:val="105"/>
        </w:rPr>
        <w:t xml:space="preserve"> </w:t>
      </w:r>
      <w:r>
        <w:rPr>
          <w:w w:val="105"/>
        </w:rPr>
        <w:t>plays</w:t>
      </w:r>
      <w:r>
        <w:rPr>
          <w:spacing w:val="1"/>
          <w:w w:val="105"/>
        </w:rPr>
        <w:t xml:space="preserve"> </w:t>
      </w:r>
      <w:r>
        <w:rPr>
          <w:w w:val="105"/>
        </w:rPr>
        <w:t>another</w:t>
      </w:r>
      <w:r>
        <w:rPr>
          <w:spacing w:val="1"/>
          <w:w w:val="105"/>
        </w:rPr>
        <w:t xml:space="preserve"> </w:t>
      </w:r>
      <w:r>
        <w:rPr>
          <w:w w:val="105"/>
        </w:rPr>
        <w:t>key</w:t>
      </w:r>
      <w:r>
        <w:rPr>
          <w:spacing w:val="1"/>
          <w:w w:val="105"/>
        </w:rPr>
        <w:t xml:space="preserve"> </w:t>
      </w:r>
      <w:r>
        <w:rPr>
          <w:w w:val="105"/>
        </w:rPr>
        <w:t>role</w:t>
      </w:r>
      <w:r>
        <w:rPr>
          <w:spacing w:val="1"/>
          <w:w w:val="105"/>
        </w:rPr>
        <w:t xml:space="preserve"> </w:t>
      </w:r>
      <w:r>
        <w:rPr>
          <w:w w:val="105"/>
        </w:rPr>
        <w:t>leading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attitude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purchase</w:t>
      </w:r>
      <w:r>
        <w:rPr>
          <w:spacing w:val="1"/>
          <w:w w:val="105"/>
        </w:rPr>
        <w:t xml:space="preserve"> </w:t>
      </w:r>
      <w:r>
        <w:rPr>
          <w:w w:val="105"/>
        </w:rPr>
        <w:t>any</w:t>
      </w:r>
      <w:r>
        <w:rPr>
          <w:spacing w:val="1"/>
          <w:w w:val="105"/>
        </w:rPr>
        <w:t xml:space="preserve"> </w:t>
      </w:r>
      <w:r>
        <w:rPr>
          <w:w w:val="105"/>
        </w:rPr>
        <w:t>products/services.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fact,</w:t>
      </w:r>
      <w:r>
        <w:rPr>
          <w:spacing w:val="2"/>
          <w:w w:val="105"/>
        </w:rPr>
        <w:t xml:space="preserve"> </w:t>
      </w:r>
      <w:r>
        <w:rPr>
          <w:w w:val="105"/>
        </w:rPr>
        <w:t>loyalty</w:t>
      </w:r>
      <w:r>
        <w:rPr>
          <w:spacing w:val="-4"/>
          <w:w w:val="105"/>
        </w:rPr>
        <w:t xml:space="preserve"> </w:t>
      </w:r>
      <w:r>
        <w:rPr>
          <w:w w:val="105"/>
        </w:rPr>
        <w:t>can</w:t>
      </w:r>
      <w:r>
        <w:rPr>
          <w:spacing w:val="-3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critical</w:t>
      </w:r>
      <w:r>
        <w:rPr>
          <w:spacing w:val="2"/>
          <w:w w:val="105"/>
        </w:rPr>
        <w:t xml:space="preserve"> </w:t>
      </w:r>
      <w:r>
        <w:rPr>
          <w:w w:val="105"/>
        </w:rPr>
        <w:t>importance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business</w:t>
      </w:r>
      <w:r>
        <w:rPr>
          <w:spacing w:val="-3"/>
          <w:w w:val="105"/>
        </w:rPr>
        <w:t xml:space="preserve"> </w:t>
      </w:r>
      <w:r>
        <w:rPr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w w:val="105"/>
        </w:rPr>
        <w:t>sells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</w:p>
    <w:p>
      <w:pPr>
        <w:pStyle w:val="6"/>
        <w:spacing w:before="2"/>
        <w:ind w:left="580"/>
        <w:jc w:val="both"/>
      </w:pPr>
      <w:r>
        <w:t>(Anderson</w:t>
      </w:r>
      <w:r>
        <w:rPr>
          <w:spacing w:val="20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Srinivasan,</w:t>
      </w:r>
      <w:r>
        <w:rPr>
          <w:spacing w:val="20"/>
        </w:rPr>
        <w:t xml:space="preserve"> </w:t>
      </w:r>
      <w:r>
        <w:t>2003).</w:t>
      </w:r>
    </w:p>
    <w:p>
      <w:pPr>
        <w:spacing w:after="0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37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2"/>
        <w:numPr>
          <w:ilvl w:val="2"/>
          <w:numId w:val="7"/>
        </w:numPr>
        <w:tabs>
          <w:tab w:val="left" w:pos="1321"/>
        </w:tabs>
        <w:spacing w:before="0" w:after="0" w:line="240" w:lineRule="auto"/>
        <w:ind w:left="1320" w:right="0" w:hanging="741"/>
        <w:jc w:val="left"/>
      </w:pPr>
      <w:bookmarkStart w:id="23" w:name="_TOC_250015"/>
      <w:r>
        <w:t>The</w:t>
      </w:r>
      <w:r>
        <w:rPr>
          <w:spacing w:val="20"/>
        </w:rPr>
        <w:t xml:space="preserve"> </w:t>
      </w:r>
      <w:r>
        <w:t>Concept</w:t>
      </w:r>
      <w:r>
        <w:rPr>
          <w:spacing w:val="2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Product</w:t>
      </w:r>
      <w:r>
        <w:rPr>
          <w:spacing w:val="21"/>
        </w:rPr>
        <w:t xml:space="preserve"> </w:t>
      </w:r>
      <w:bookmarkEnd w:id="23"/>
      <w:r>
        <w:t>Characteristics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7"/>
        <w:jc w:val="both"/>
      </w:pPr>
      <w:r>
        <w:rPr>
          <w:w w:val="105"/>
        </w:rPr>
        <w:t>Internet and e-commerce has provided buyers with a broad access to: different vendors’</w:t>
      </w:r>
      <w:r>
        <w:rPr>
          <w:spacing w:val="1"/>
          <w:w w:val="105"/>
        </w:rPr>
        <w:t xml:space="preserve"> </w:t>
      </w:r>
      <w:r>
        <w:rPr>
          <w:w w:val="105"/>
        </w:rPr>
        <w:t>product specifications, integration and product information. In such diverse environments,</w:t>
      </w:r>
      <w:r>
        <w:rPr>
          <w:spacing w:val="1"/>
          <w:w w:val="105"/>
        </w:rPr>
        <w:t xml:space="preserve"> </w:t>
      </w:r>
      <w:r>
        <w:rPr>
          <w:w w:val="105"/>
        </w:rPr>
        <w:t>product</w:t>
      </w:r>
      <w:r>
        <w:rPr>
          <w:spacing w:val="-4"/>
          <w:w w:val="105"/>
        </w:rPr>
        <w:t xml:space="preserve"> </w:t>
      </w:r>
      <w:r>
        <w:rPr>
          <w:w w:val="105"/>
        </w:rPr>
        <w:t>characteristics</w:t>
      </w:r>
      <w:r>
        <w:rPr>
          <w:spacing w:val="1"/>
          <w:w w:val="105"/>
        </w:rPr>
        <w:t xml:space="preserve"> </w:t>
      </w:r>
      <w:r>
        <w:rPr>
          <w:w w:val="105"/>
        </w:rPr>
        <w:t>have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role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ads</w:t>
      </w:r>
      <w:r>
        <w:rPr>
          <w:spacing w:val="-4"/>
          <w:w w:val="105"/>
        </w:rPr>
        <w:t xml:space="preserve"> </w:t>
      </w:r>
      <w:r>
        <w:rPr>
          <w:w w:val="105"/>
        </w:rPr>
        <w:t>effectiveness.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fact,</w:t>
      </w:r>
      <w:r>
        <w:rPr>
          <w:spacing w:val="-4"/>
          <w:w w:val="105"/>
        </w:rPr>
        <w:t xml:space="preserve"> </w:t>
      </w:r>
      <w:r>
        <w:rPr>
          <w:w w:val="105"/>
        </w:rPr>
        <w:t>Phun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Poon</w:t>
      </w:r>
      <w:r>
        <w:rPr>
          <w:spacing w:val="-9"/>
          <w:w w:val="105"/>
        </w:rPr>
        <w:t xml:space="preserve"> </w:t>
      </w:r>
      <w:r>
        <w:rPr>
          <w:w w:val="105"/>
        </w:rPr>
        <w:t>(2000)</w:t>
      </w:r>
      <w:r>
        <w:rPr>
          <w:spacing w:val="-2"/>
          <w:w w:val="105"/>
        </w:rPr>
        <w:t xml:space="preserve"> </w:t>
      </w:r>
      <w:r>
        <w:rPr>
          <w:w w:val="105"/>
        </w:rPr>
        <w:t>found</w:t>
      </w:r>
      <w:r>
        <w:rPr>
          <w:spacing w:val="-61"/>
          <w:w w:val="105"/>
        </w:rPr>
        <w:t xml:space="preserve"> </w:t>
      </w:r>
      <w:r>
        <w:rPr>
          <w:w w:val="105"/>
        </w:rPr>
        <w:t>that the classification of different types of products and services will significantly influence</w:t>
      </w:r>
      <w:r>
        <w:rPr>
          <w:spacing w:val="-60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consumer</w:t>
      </w:r>
      <w:r>
        <w:rPr>
          <w:spacing w:val="-8"/>
          <w:w w:val="105"/>
        </w:rPr>
        <w:t xml:space="preserve"> </w:t>
      </w:r>
      <w:r>
        <w:rPr>
          <w:w w:val="105"/>
        </w:rPr>
        <w:t>choices</w:t>
      </w:r>
      <w:r>
        <w:rPr>
          <w:spacing w:val="-4"/>
          <w:w w:val="105"/>
        </w:rPr>
        <w:t xml:space="preserve"> </w:t>
      </w:r>
      <w:r>
        <w:rPr>
          <w:w w:val="105"/>
        </w:rPr>
        <w:t>between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retail</w:t>
      </w:r>
      <w:r>
        <w:rPr>
          <w:spacing w:val="-8"/>
          <w:w w:val="105"/>
        </w:rPr>
        <w:t xml:space="preserve"> </w:t>
      </w:r>
      <w:r>
        <w:rPr>
          <w:w w:val="105"/>
        </w:rPr>
        <w:t>store</w:t>
      </w:r>
      <w:r>
        <w:rPr>
          <w:spacing w:val="-13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an</w:t>
      </w:r>
      <w:r>
        <w:rPr>
          <w:spacing w:val="-8"/>
          <w:w w:val="105"/>
        </w:rPr>
        <w:t xml:space="preserve"> </w:t>
      </w:r>
      <w:r>
        <w:rPr>
          <w:w w:val="105"/>
        </w:rPr>
        <w:t>internet</w:t>
      </w:r>
      <w:r>
        <w:rPr>
          <w:spacing w:val="-4"/>
          <w:w w:val="105"/>
        </w:rPr>
        <w:t xml:space="preserve"> </w:t>
      </w:r>
      <w:r>
        <w:rPr>
          <w:w w:val="105"/>
        </w:rPr>
        <w:t>shopping</w:t>
      </w:r>
      <w:r>
        <w:rPr>
          <w:spacing w:val="-8"/>
          <w:w w:val="105"/>
        </w:rPr>
        <w:t xml:space="preserve"> </w:t>
      </w:r>
      <w:r>
        <w:rPr>
          <w:w w:val="105"/>
        </w:rPr>
        <w:t>mall.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8"/>
          <w:w w:val="105"/>
        </w:rPr>
        <w:t xml:space="preserve"> </w:t>
      </w:r>
      <w:r>
        <w:rPr>
          <w:w w:val="105"/>
        </w:rPr>
        <w:t>study</w:t>
      </w:r>
      <w:r>
        <w:rPr>
          <w:spacing w:val="-9"/>
          <w:w w:val="105"/>
        </w:rPr>
        <w:t xml:space="preserve"> </w:t>
      </w:r>
      <w:r>
        <w:rPr>
          <w:w w:val="105"/>
        </w:rPr>
        <w:t>by</w:t>
      </w:r>
      <w:r>
        <w:rPr>
          <w:spacing w:val="-8"/>
          <w:w w:val="105"/>
        </w:rPr>
        <w:t xml:space="preserve"> </w:t>
      </w:r>
      <w:r>
        <w:rPr>
          <w:w w:val="105"/>
        </w:rPr>
        <w:t>Wolin</w:t>
      </w:r>
      <w:r>
        <w:rPr>
          <w:spacing w:val="-61"/>
          <w:w w:val="105"/>
        </w:rPr>
        <w:t xml:space="preserve"> </w:t>
      </w:r>
      <w:r>
        <w:rPr>
          <w:w w:val="105"/>
        </w:rPr>
        <w:t>and Korgaonkar (2002) showed that product information, hedonic pleasure, social role and</w:t>
      </w:r>
      <w:r>
        <w:rPr>
          <w:spacing w:val="1"/>
          <w:w w:val="105"/>
        </w:rPr>
        <w:t xml:space="preserve"> </w:t>
      </w:r>
      <w:r>
        <w:rPr>
          <w:w w:val="105"/>
        </w:rPr>
        <w:t>image are related positively to subjects towards Web advertisements. Uncertainty of a</w:t>
      </w:r>
      <w:r>
        <w:rPr>
          <w:spacing w:val="1"/>
          <w:w w:val="105"/>
        </w:rPr>
        <w:t xml:space="preserve"> </w:t>
      </w:r>
      <w:r>
        <w:rPr>
          <w:w w:val="105"/>
        </w:rPr>
        <w:t>product offered on the web will affect its web ads effectiveness and in turn, affect the</w:t>
      </w:r>
      <w:r>
        <w:rPr>
          <w:spacing w:val="1"/>
          <w:w w:val="105"/>
        </w:rPr>
        <w:t xml:space="preserve"> </w:t>
      </w:r>
      <w:r>
        <w:rPr>
          <w:w w:val="105"/>
        </w:rPr>
        <w:t>customer</w:t>
      </w:r>
      <w:r>
        <w:rPr>
          <w:spacing w:val="-8"/>
          <w:w w:val="105"/>
        </w:rPr>
        <w:t xml:space="preserve"> </w:t>
      </w:r>
      <w:r>
        <w:rPr>
          <w:w w:val="105"/>
        </w:rPr>
        <w:t>decision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8"/>
          <w:w w:val="105"/>
        </w:rPr>
        <w:t xml:space="preserve"> </w:t>
      </w:r>
      <w:r>
        <w:rPr>
          <w:w w:val="105"/>
        </w:rPr>
        <w:t>whether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w w:val="105"/>
        </w:rPr>
        <w:t>buy</w:t>
      </w:r>
      <w:r>
        <w:rPr>
          <w:spacing w:val="-8"/>
          <w:w w:val="105"/>
        </w:rPr>
        <w:t xml:space="preserve"> </w:t>
      </w:r>
      <w:r>
        <w:rPr>
          <w:w w:val="105"/>
        </w:rPr>
        <w:t>electronically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7"/>
          <w:w w:val="105"/>
        </w:rPr>
        <w:t xml:space="preserve"> </w:t>
      </w:r>
      <w:r>
        <w:rPr>
          <w:w w:val="105"/>
        </w:rPr>
        <w:t>not</w:t>
      </w:r>
      <w:r>
        <w:rPr>
          <w:spacing w:val="-8"/>
          <w:w w:val="105"/>
        </w:rPr>
        <w:t xml:space="preserve"> </w:t>
      </w:r>
      <w:r>
        <w:rPr>
          <w:w w:val="105"/>
        </w:rPr>
        <w:t>(Liang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Huang</w:t>
      </w:r>
      <w:r>
        <w:rPr>
          <w:spacing w:val="-7"/>
          <w:w w:val="105"/>
        </w:rPr>
        <w:t xml:space="preserve"> </w:t>
      </w:r>
      <w:r>
        <w:rPr>
          <w:w w:val="105"/>
        </w:rPr>
        <w:t>1998).</w:t>
      </w:r>
    </w:p>
    <w:p>
      <w:pPr>
        <w:pStyle w:val="6"/>
        <w:spacing w:before="9"/>
        <w:rPr>
          <w:sz w:val="18"/>
        </w:rPr>
      </w:pPr>
    </w:p>
    <w:p>
      <w:pPr>
        <w:pStyle w:val="6"/>
        <w:spacing w:before="1" w:line="491" w:lineRule="auto"/>
        <w:ind w:left="580" w:right="1189"/>
        <w:jc w:val="both"/>
      </w:pPr>
      <w:r>
        <w:rPr>
          <w:w w:val="105"/>
        </w:rPr>
        <w:t>Products</w:t>
      </w:r>
      <w:r>
        <w:rPr>
          <w:spacing w:val="-13"/>
          <w:w w:val="105"/>
        </w:rPr>
        <w:t xml:space="preserve"> </w:t>
      </w:r>
      <w:r>
        <w:rPr>
          <w:w w:val="105"/>
        </w:rPr>
        <w:t>characteristics</w:t>
      </w:r>
      <w:r>
        <w:rPr>
          <w:spacing w:val="-8"/>
          <w:w w:val="105"/>
        </w:rPr>
        <w:t xml:space="preserve"> </w:t>
      </w:r>
      <w:r>
        <w:rPr>
          <w:w w:val="105"/>
        </w:rPr>
        <w:t>have</w:t>
      </w:r>
      <w:r>
        <w:rPr>
          <w:spacing w:val="-8"/>
          <w:w w:val="105"/>
        </w:rPr>
        <w:t xml:space="preserve"> </w:t>
      </w:r>
      <w:r>
        <w:rPr>
          <w:w w:val="105"/>
        </w:rPr>
        <w:t>many</w:t>
      </w:r>
      <w:r>
        <w:rPr>
          <w:spacing w:val="-7"/>
          <w:w w:val="105"/>
        </w:rPr>
        <w:t xml:space="preserve"> </w:t>
      </w:r>
      <w:r>
        <w:rPr>
          <w:w w:val="105"/>
        </w:rPr>
        <w:t>dimensions.</w:t>
      </w:r>
      <w:r>
        <w:rPr>
          <w:spacing w:val="-8"/>
          <w:w w:val="105"/>
        </w:rPr>
        <w:t xml:space="preserve"> </w:t>
      </w:r>
      <w:r>
        <w:rPr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w w:val="105"/>
        </w:rPr>
        <w:t>instance,</w:t>
      </w:r>
      <w:r>
        <w:rPr>
          <w:spacing w:val="-13"/>
          <w:w w:val="105"/>
        </w:rPr>
        <w:t xml:space="preserve"> </w:t>
      </w:r>
      <w:r>
        <w:rPr>
          <w:w w:val="105"/>
        </w:rPr>
        <w:t>price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quality</w:t>
      </w:r>
      <w:r>
        <w:rPr>
          <w:spacing w:val="-8"/>
          <w:w w:val="105"/>
        </w:rPr>
        <w:t xml:space="preserve"> </w:t>
      </w:r>
      <w:r>
        <w:rPr>
          <w:w w:val="105"/>
        </w:rPr>
        <w:t>can</w:t>
      </w:r>
      <w:r>
        <w:rPr>
          <w:spacing w:val="-13"/>
          <w:w w:val="105"/>
        </w:rPr>
        <w:t xml:space="preserve"> </w:t>
      </w:r>
      <w:r>
        <w:rPr>
          <w:w w:val="105"/>
        </w:rPr>
        <w:t>affect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web advertisement effectiveness. Nowadays, users became more familiar with</w:t>
      </w:r>
      <w:r>
        <w:rPr>
          <w:spacing w:val="1"/>
          <w:w w:val="105"/>
        </w:rPr>
        <w:t xml:space="preserve"> </w:t>
      </w:r>
      <w:r>
        <w:rPr>
          <w:w w:val="105"/>
        </w:rPr>
        <w:t>hunting</w:t>
      </w:r>
      <w:r>
        <w:rPr>
          <w:spacing w:val="1"/>
          <w:w w:val="105"/>
        </w:rPr>
        <w:t xml:space="preserve"> </w:t>
      </w:r>
      <w:r>
        <w:rPr>
          <w:w w:val="105"/>
        </w:rPr>
        <w:t>products or services via internet due to a lower cost of online research (Brynjolfsson and</w:t>
      </w:r>
      <w:r>
        <w:rPr>
          <w:spacing w:val="1"/>
          <w:w w:val="105"/>
        </w:rPr>
        <w:t xml:space="preserve"> </w:t>
      </w:r>
      <w:r>
        <w:rPr>
          <w:w w:val="105"/>
        </w:rPr>
        <w:t>Smith, 1999). Both quality and price can influence consumer decision to purchase. As well,</w:t>
      </w:r>
      <w:r>
        <w:rPr>
          <w:spacing w:val="-60"/>
          <w:w w:val="105"/>
        </w:rPr>
        <w:t xml:space="preserve"> </w:t>
      </w:r>
      <w:r>
        <w:rPr>
          <w:w w:val="105"/>
        </w:rPr>
        <w:t>product brand is another key characteristic that influence web advertising where favorable</w:t>
      </w:r>
      <w:r>
        <w:rPr>
          <w:spacing w:val="1"/>
          <w:w w:val="105"/>
        </w:rPr>
        <w:t xml:space="preserve"> </w:t>
      </w:r>
      <w:r>
        <w:rPr>
          <w:w w:val="105"/>
        </w:rPr>
        <w:t>attitudes</w:t>
      </w:r>
      <w:r>
        <w:rPr>
          <w:spacing w:val="-6"/>
          <w:w w:val="105"/>
        </w:rPr>
        <w:t xml:space="preserve"> </w:t>
      </w:r>
      <w:r>
        <w:rPr>
          <w:w w:val="105"/>
        </w:rPr>
        <w:t>can</w:t>
      </w:r>
      <w:r>
        <w:rPr>
          <w:spacing w:val="-6"/>
          <w:w w:val="105"/>
        </w:rPr>
        <w:t xml:space="preserve"> </w:t>
      </w:r>
      <w:r>
        <w:rPr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w w:val="105"/>
        </w:rPr>
        <w:t>seen</w:t>
      </w:r>
      <w:r>
        <w:rPr>
          <w:spacing w:val="-6"/>
          <w:w w:val="105"/>
        </w:rPr>
        <w:t xml:space="preserve"> </w:t>
      </w:r>
      <w:r>
        <w:rPr>
          <w:w w:val="105"/>
        </w:rPr>
        <w:t>toward</w:t>
      </w:r>
      <w:r>
        <w:rPr>
          <w:spacing w:val="-6"/>
          <w:w w:val="105"/>
        </w:rPr>
        <w:t xml:space="preserve"> </w:t>
      </w:r>
      <w:r>
        <w:rPr>
          <w:w w:val="105"/>
        </w:rPr>
        <w:t>brands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w w:val="105"/>
        </w:rPr>
        <w:t>well</w:t>
      </w:r>
      <w:r>
        <w:rPr>
          <w:spacing w:val="-6"/>
          <w:w w:val="105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w w:val="105"/>
        </w:rPr>
        <w:t>stronger</w:t>
      </w:r>
      <w:r>
        <w:rPr>
          <w:spacing w:val="-6"/>
          <w:w w:val="105"/>
        </w:rPr>
        <w:t xml:space="preserve"> </w:t>
      </w:r>
      <w:r>
        <w:rPr>
          <w:w w:val="105"/>
        </w:rPr>
        <w:t>purchase</w:t>
      </w:r>
      <w:r>
        <w:rPr>
          <w:spacing w:val="-6"/>
          <w:w w:val="105"/>
        </w:rPr>
        <w:t xml:space="preserve"> </w:t>
      </w:r>
      <w:r>
        <w:rPr>
          <w:w w:val="105"/>
        </w:rPr>
        <w:t>intentions.</w:t>
      </w:r>
    </w:p>
    <w:p>
      <w:pPr>
        <w:pStyle w:val="2"/>
        <w:numPr>
          <w:ilvl w:val="1"/>
          <w:numId w:val="7"/>
        </w:numPr>
        <w:tabs>
          <w:tab w:val="left" w:pos="1320"/>
          <w:tab w:val="left" w:pos="1321"/>
        </w:tabs>
        <w:spacing w:before="212" w:after="0" w:line="240" w:lineRule="auto"/>
        <w:ind w:left="1320" w:right="0" w:hanging="741"/>
        <w:jc w:val="left"/>
      </w:pPr>
      <w:bookmarkStart w:id="24" w:name="_TOC_250014"/>
      <w:r>
        <w:t>Theoretical</w:t>
      </w:r>
      <w:r>
        <w:rPr>
          <w:spacing w:val="28"/>
        </w:rPr>
        <w:t xml:space="preserve"> </w:t>
      </w:r>
      <w:bookmarkEnd w:id="24"/>
      <w:r>
        <w:t>Framework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78"/>
        <w:jc w:val="both"/>
      </w:pPr>
      <w:r>
        <w:rPr>
          <w:w w:val="105"/>
        </w:rPr>
        <w:t>The underlying model of this study is the technology acceptance model created by Davis in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1986. This model assists in predicting and explaining the online users’ behaviour (Legris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 2003). This model sets a number of features that influence consumers’ decision. The</w:t>
      </w:r>
      <w:r>
        <w:rPr>
          <w:spacing w:val="1"/>
          <w:w w:val="105"/>
        </w:rPr>
        <w:t xml:space="preserve"> </w:t>
      </w:r>
      <w:r>
        <w:rPr>
          <w:w w:val="105"/>
        </w:rPr>
        <w:t>Technology</w:t>
      </w:r>
      <w:r>
        <w:rPr>
          <w:spacing w:val="53"/>
          <w:w w:val="105"/>
        </w:rPr>
        <w:t xml:space="preserve"> </w:t>
      </w:r>
      <w:r>
        <w:rPr>
          <w:w w:val="105"/>
        </w:rPr>
        <w:t>Acceptance</w:t>
      </w:r>
      <w:r>
        <w:rPr>
          <w:spacing w:val="53"/>
          <w:w w:val="105"/>
        </w:rPr>
        <w:t xml:space="preserve"> </w:t>
      </w:r>
      <w:r>
        <w:rPr>
          <w:w w:val="105"/>
        </w:rPr>
        <w:t>Model</w:t>
      </w:r>
      <w:r>
        <w:rPr>
          <w:spacing w:val="53"/>
          <w:w w:val="105"/>
        </w:rPr>
        <w:t xml:space="preserve"> </w:t>
      </w:r>
      <w:r>
        <w:rPr>
          <w:w w:val="105"/>
        </w:rPr>
        <w:t>also</w:t>
      </w:r>
      <w:r>
        <w:rPr>
          <w:spacing w:val="53"/>
          <w:w w:val="105"/>
        </w:rPr>
        <w:t xml:space="preserve"> </w:t>
      </w:r>
      <w:r>
        <w:rPr>
          <w:w w:val="105"/>
        </w:rPr>
        <w:t>deals</w:t>
      </w:r>
      <w:r>
        <w:rPr>
          <w:spacing w:val="59"/>
          <w:w w:val="105"/>
        </w:rPr>
        <w:t xml:space="preserve"> </w:t>
      </w:r>
      <w:r>
        <w:rPr>
          <w:w w:val="105"/>
        </w:rPr>
        <w:t>with</w:t>
      </w:r>
      <w:r>
        <w:rPr>
          <w:spacing w:val="53"/>
          <w:w w:val="105"/>
        </w:rPr>
        <w:t xml:space="preserve"> </w:t>
      </w:r>
      <w:r>
        <w:rPr>
          <w:w w:val="105"/>
        </w:rPr>
        <w:t>the</w:t>
      </w:r>
      <w:r>
        <w:rPr>
          <w:spacing w:val="53"/>
          <w:w w:val="105"/>
        </w:rPr>
        <w:t xml:space="preserve"> </w:t>
      </w:r>
      <w:r>
        <w:rPr>
          <w:w w:val="105"/>
        </w:rPr>
        <w:t>when</w:t>
      </w:r>
      <w:r>
        <w:rPr>
          <w:spacing w:val="53"/>
          <w:w w:val="105"/>
        </w:rPr>
        <w:t xml:space="preserve"> </w:t>
      </w:r>
      <w:r>
        <w:rPr>
          <w:w w:val="105"/>
        </w:rPr>
        <w:t>and</w:t>
      </w:r>
      <w:r>
        <w:rPr>
          <w:spacing w:val="53"/>
          <w:w w:val="105"/>
        </w:rPr>
        <w:t xml:space="preserve"> </w:t>
      </w:r>
      <w:r>
        <w:rPr>
          <w:w w:val="105"/>
        </w:rPr>
        <w:t>how</w:t>
      </w:r>
      <w:r>
        <w:rPr>
          <w:spacing w:val="53"/>
          <w:w w:val="105"/>
        </w:rPr>
        <w:t xml:space="preserve"> </w:t>
      </w:r>
      <w:r>
        <w:rPr>
          <w:w w:val="105"/>
        </w:rPr>
        <w:t>consumers</w:t>
      </w:r>
      <w:r>
        <w:rPr>
          <w:spacing w:val="53"/>
          <w:w w:val="105"/>
        </w:rPr>
        <w:t xml:space="preserve"> </w:t>
      </w:r>
      <w:r>
        <w:rPr>
          <w:w w:val="105"/>
        </w:rPr>
        <w:t>will</w:t>
      </w:r>
      <w:r>
        <w:rPr>
          <w:spacing w:val="54"/>
          <w:w w:val="105"/>
        </w:rPr>
        <w:t xml:space="preserve"> </w:t>
      </w:r>
      <w:r>
        <w:rPr>
          <w:w w:val="105"/>
        </w:rPr>
        <w:t>use</w:t>
      </w:r>
    </w:p>
    <w:p>
      <w:pPr>
        <w:pStyle w:val="6"/>
        <w:spacing w:before="4"/>
        <w:ind w:left="580"/>
      </w:pPr>
      <w:r>
        <w:rPr>
          <w:w w:val="105"/>
        </w:rPr>
        <w:t>information</w:t>
      </w:r>
      <w:r>
        <w:rPr>
          <w:spacing w:val="60"/>
          <w:w w:val="105"/>
        </w:rPr>
        <w:t xml:space="preserve"> </w:t>
      </w:r>
      <w:r>
        <w:rPr>
          <w:w w:val="105"/>
        </w:rPr>
        <w:t xml:space="preserve">technology. </w:t>
      </w:r>
      <w:r>
        <w:rPr>
          <w:spacing w:val="1"/>
          <w:w w:val="105"/>
        </w:rPr>
        <w:t xml:space="preserve"> </w:t>
      </w:r>
      <w:r>
        <w:rPr>
          <w:w w:val="105"/>
        </w:rPr>
        <w:t>According</w:t>
      </w:r>
      <w:r>
        <w:rPr>
          <w:spacing w:val="61"/>
          <w:w w:val="105"/>
        </w:rPr>
        <w:t xml:space="preserve"> </w:t>
      </w:r>
      <w:r>
        <w:rPr>
          <w:w w:val="105"/>
        </w:rPr>
        <w:t xml:space="preserve">to 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Lordofos </w:t>
      </w:r>
      <w:r>
        <w:rPr>
          <w:spacing w:val="2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60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60"/>
          <w:w w:val="105"/>
        </w:rPr>
        <w:t xml:space="preserve"> </w:t>
      </w:r>
      <w:r>
        <w:rPr>
          <w:w w:val="105"/>
        </w:rPr>
        <w:t xml:space="preserve">(2006), </w:t>
      </w:r>
      <w:r>
        <w:rPr>
          <w:spacing w:val="2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60"/>
          <w:w w:val="105"/>
        </w:rPr>
        <w:t xml:space="preserve"> </w:t>
      </w:r>
      <w:r>
        <w:rPr>
          <w:w w:val="105"/>
        </w:rPr>
        <w:t>behavioural</w:t>
      </w:r>
    </w:p>
    <w:p>
      <w:pPr>
        <w:pStyle w:val="6"/>
        <w:spacing w:before="7"/>
        <w:rPr>
          <w:sz w:val="19"/>
        </w:rPr>
      </w:pPr>
    </w:p>
    <w:p>
      <w:pPr>
        <w:pStyle w:val="6"/>
        <w:spacing w:before="66"/>
        <w:ind w:left="580"/>
      </w:pPr>
      <w:r>
        <w:rPr>
          <w:w w:val="105"/>
        </w:rPr>
        <w:t>intentions,</w:t>
      </w:r>
      <w:r>
        <w:rPr>
          <w:spacing w:val="-12"/>
          <w:w w:val="105"/>
        </w:rPr>
        <w:t xml:space="preserve"> </w:t>
      </w:r>
      <w:r>
        <w:rPr>
          <w:w w:val="105"/>
        </w:rPr>
        <w:t>attitude,</w:t>
      </w:r>
      <w:r>
        <w:rPr>
          <w:spacing w:val="-11"/>
          <w:w w:val="105"/>
        </w:rPr>
        <w:t xml:space="preserve"> </w:t>
      </w:r>
      <w:r>
        <w:rPr>
          <w:w w:val="105"/>
        </w:rPr>
        <w:t>perceived</w:t>
      </w:r>
      <w:r>
        <w:rPr>
          <w:spacing w:val="-7"/>
          <w:w w:val="105"/>
        </w:rPr>
        <w:t xml:space="preserve"> </w:t>
      </w:r>
      <w:r>
        <w:rPr>
          <w:w w:val="105"/>
        </w:rPr>
        <w:t>usefulness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system,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perceived</w:t>
      </w:r>
      <w:r>
        <w:rPr>
          <w:spacing w:val="-11"/>
          <w:w w:val="105"/>
        </w:rPr>
        <w:t xml:space="preserve"> </w:t>
      </w:r>
      <w:r>
        <w:rPr>
          <w:w w:val="105"/>
        </w:rPr>
        <w:t>ease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system</w:t>
      </w:r>
      <w:r>
        <w:rPr>
          <w:spacing w:val="-12"/>
          <w:w w:val="105"/>
        </w:rPr>
        <w:t xml:space="preserve"> </w:t>
      </w:r>
      <w:r>
        <w:rPr>
          <w:w w:val="105"/>
        </w:rPr>
        <w:t>will</w:t>
      </w:r>
    </w:p>
    <w:p>
      <w:pPr>
        <w:pStyle w:val="6"/>
        <w:spacing w:before="3"/>
        <w:rPr>
          <w:sz w:val="25"/>
        </w:rPr>
      </w:pPr>
    </w:p>
    <w:p>
      <w:pPr>
        <w:pStyle w:val="6"/>
        <w:ind w:left="580"/>
      </w:pPr>
      <w:r>
        <w:rPr>
          <w:w w:val="105"/>
        </w:rPr>
        <w:t>influenced</w:t>
      </w:r>
      <w:r>
        <w:rPr>
          <w:spacing w:val="19"/>
          <w:w w:val="105"/>
        </w:rPr>
        <w:t xml:space="preserve"> </w:t>
      </w:r>
      <w:r>
        <w:rPr>
          <w:w w:val="105"/>
        </w:rPr>
        <w:t>the</w:t>
      </w:r>
      <w:r>
        <w:rPr>
          <w:spacing w:val="24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24"/>
          <w:w w:val="105"/>
        </w:rPr>
        <w:t xml:space="preserve"> </w:t>
      </w:r>
      <w:r>
        <w:rPr>
          <w:w w:val="105"/>
        </w:rPr>
        <w:t>usage</w:t>
      </w:r>
      <w:r>
        <w:rPr>
          <w:spacing w:val="24"/>
          <w:w w:val="105"/>
        </w:rPr>
        <w:t xml:space="preserve"> </w:t>
      </w:r>
      <w:r>
        <w:rPr>
          <w:w w:val="105"/>
        </w:rPr>
        <w:t>of</w:t>
      </w:r>
      <w:r>
        <w:rPr>
          <w:spacing w:val="19"/>
          <w:w w:val="105"/>
        </w:rPr>
        <w:t xml:space="preserve"> </w:t>
      </w:r>
      <w:r>
        <w:rPr>
          <w:w w:val="105"/>
        </w:rPr>
        <w:t>the</w:t>
      </w:r>
      <w:r>
        <w:rPr>
          <w:spacing w:val="24"/>
          <w:w w:val="105"/>
        </w:rPr>
        <w:t xml:space="preserve"> </w:t>
      </w:r>
      <w:r>
        <w:rPr>
          <w:w w:val="105"/>
        </w:rPr>
        <w:t>technology</w:t>
      </w:r>
      <w:r>
        <w:rPr>
          <w:spacing w:val="24"/>
          <w:w w:val="105"/>
        </w:rPr>
        <w:t xml:space="preserve"> </w:t>
      </w:r>
      <w:r>
        <w:rPr>
          <w:w w:val="105"/>
        </w:rPr>
        <w:t>system.</w:t>
      </w:r>
      <w:r>
        <w:rPr>
          <w:spacing w:val="24"/>
          <w:w w:val="105"/>
        </w:rPr>
        <w:t xml:space="preserve"> </w:t>
      </w:r>
      <w:r>
        <w:rPr>
          <w:w w:val="105"/>
        </w:rPr>
        <w:t>This</w:t>
      </w:r>
      <w:r>
        <w:rPr>
          <w:spacing w:val="19"/>
          <w:w w:val="105"/>
        </w:rPr>
        <w:t xml:space="preserve"> </w:t>
      </w:r>
      <w:r>
        <w:rPr>
          <w:w w:val="105"/>
        </w:rPr>
        <w:t>model</w:t>
      </w:r>
      <w:r>
        <w:rPr>
          <w:spacing w:val="24"/>
          <w:w w:val="105"/>
        </w:rPr>
        <w:t xml:space="preserve"> </w:t>
      </w:r>
      <w:r>
        <w:rPr>
          <w:w w:val="105"/>
        </w:rPr>
        <w:t>also</w:t>
      </w:r>
      <w:r>
        <w:rPr>
          <w:spacing w:val="24"/>
          <w:w w:val="105"/>
        </w:rPr>
        <w:t xml:space="preserve"> </w:t>
      </w:r>
      <w:r>
        <w:rPr>
          <w:w w:val="105"/>
        </w:rPr>
        <w:t>suggests</w:t>
      </w:r>
      <w:r>
        <w:rPr>
          <w:spacing w:val="24"/>
          <w:w w:val="105"/>
        </w:rPr>
        <w:t xml:space="preserve"> </w:t>
      </w:r>
      <w:r>
        <w:rPr>
          <w:w w:val="105"/>
        </w:rPr>
        <w:t>that</w:t>
      </w:r>
    </w:p>
    <w:p>
      <w:pPr>
        <w:spacing w:after="0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38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7"/>
        <w:rPr>
          <w:rFonts w:ascii="Calibri"/>
          <w:sz w:val="16"/>
        </w:rPr>
      </w:pPr>
    </w:p>
    <w:p>
      <w:pPr>
        <w:pStyle w:val="6"/>
        <w:spacing w:before="1" w:line="491" w:lineRule="auto"/>
        <w:ind w:left="580" w:right="1182"/>
      </w:pPr>
      <w:r>
        <w:rPr>
          <w:w w:val="105"/>
        </w:rPr>
        <w:t>exterior</w:t>
      </w:r>
      <w:r>
        <w:rPr>
          <w:spacing w:val="58"/>
          <w:w w:val="105"/>
        </w:rPr>
        <w:t xml:space="preserve"> </w:t>
      </w:r>
      <w:r>
        <w:rPr>
          <w:w w:val="105"/>
        </w:rPr>
        <w:t>factors</w:t>
      </w:r>
      <w:r>
        <w:rPr>
          <w:spacing w:val="53"/>
          <w:w w:val="105"/>
        </w:rPr>
        <w:t xml:space="preserve"> </w:t>
      </w:r>
      <w:r>
        <w:rPr>
          <w:w w:val="105"/>
        </w:rPr>
        <w:t>influence</w:t>
      </w:r>
      <w:r>
        <w:rPr>
          <w:spacing w:val="58"/>
          <w:w w:val="105"/>
        </w:rPr>
        <w:t xml:space="preserve"> </w:t>
      </w:r>
      <w:r>
        <w:rPr>
          <w:w w:val="105"/>
        </w:rPr>
        <w:t>intention</w:t>
      </w:r>
      <w:r>
        <w:rPr>
          <w:spacing w:val="59"/>
          <w:w w:val="105"/>
        </w:rPr>
        <w:t xml:space="preserve"> </w:t>
      </w:r>
      <w:r>
        <w:rPr>
          <w:w w:val="105"/>
        </w:rPr>
        <w:t>and</w:t>
      </w:r>
      <w:r>
        <w:rPr>
          <w:spacing w:val="58"/>
          <w:w w:val="105"/>
        </w:rPr>
        <w:t xml:space="preserve"> </w:t>
      </w:r>
      <w:r>
        <w:rPr>
          <w:w w:val="105"/>
        </w:rPr>
        <w:t>actual</w:t>
      </w:r>
      <w:r>
        <w:rPr>
          <w:spacing w:val="53"/>
          <w:w w:val="105"/>
        </w:rPr>
        <w:t xml:space="preserve"> </w:t>
      </w:r>
      <w:r>
        <w:rPr>
          <w:w w:val="105"/>
        </w:rPr>
        <w:t>use</w:t>
      </w:r>
      <w:r>
        <w:rPr>
          <w:spacing w:val="59"/>
          <w:w w:val="105"/>
        </w:rPr>
        <w:t xml:space="preserve"> </w:t>
      </w:r>
      <w:r>
        <w:rPr>
          <w:w w:val="105"/>
        </w:rPr>
        <w:t>act</w:t>
      </w:r>
      <w:r>
        <w:rPr>
          <w:spacing w:val="53"/>
          <w:w w:val="105"/>
        </w:rPr>
        <w:t xml:space="preserve"> </w:t>
      </w:r>
      <w:r>
        <w:rPr>
          <w:w w:val="105"/>
        </w:rPr>
        <w:t>as</w:t>
      </w:r>
      <w:r>
        <w:rPr>
          <w:spacing w:val="58"/>
          <w:w w:val="105"/>
        </w:rPr>
        <w:t xml:space="preserve"> </w:t>
      </w:r>
      <w:r>
        <w:rPr>
          <w:w w:val="105"/>
        </w:rPr>
        <w:t>a</w:t>
      </w:r>
      <w:r>
        <w:rPr>
          <w:spacing w:val="59"/>
          <w:w w:val="105"/>
        </w:rPr>
        <w:t xml:space="preserve"> </w:t>
      </w:r>
      <w:r>
        <w:rPr>
          <w:w w:val="105"/>
        </w:rPr>
        <w:t>go-between</w:t>
      </w:r>
      <w:r>
        <w:rPr>
          <w:spacing w:val="58"/>
          <w:w w:val="105"/>
        </w:rPr>
        <w:t xml:space="preserve"> </w:t>
      </w:r>
      <w:r>
        <w:rPr>
          <w:w w:val="105"/>
        </w:rPr>
        <w:t>with</w:t>
      </w:r>
      <w:r>
        <w:rPr>
          <w:spacing w:val="53"/>
          <w:w w:val="105"/>
        </w:rPr>
        <w:t xml:space="preserve"> </w:t>
      </w:r>
      <w:r>
        <w:rPr>
          <w:w w:val="105"/>
        </w:rPr>
        <w:t>perceived</w:t>
      </w:r>
      <w:r>
        <w:rPr>
          <w:spacing w:val="-60"/>
          <w:w w:val="105"/>
        </w:rPr>
        <w:t xml:space="preserve"> </w:t>
      </w:r>
      <w:r>
        <w:rPr>
          <w:w w:val="105"/>
        </w:rPr>
        <w:t>usefulness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perceived</w:t>
      </w:r>
      <w:r>
        <w:rPr>
          <w:spacing w:val="-3"/>
          <w:w w:val="105"/>
        </w:rPr>
        <w:t xml:space="preserve"> </w:t>
      </w:r>
      <w:r>
        <w:rPr>
          <w:w w:val="105"/>
        </w:rPr>
        <w:t>ease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use.</w:t>
      </w:r>
    </w:p>
    <w:p>
      <w:pPr>
        <w:pStyle w:val="6"/>
        <w:spacing w:before="210"/>
        <w:ind w:left="580"/>
      </w:pPr>
      <w:r>
        <w:rPr>
          <w:w w:val="105"/>
        </w:rPr>
        <w:t>Legris</w:t>
      </w:r>
      <w:r>
        <w:rPr>
          <w:spacing w:val="2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2"/>
          <w:w w:val="105"/>
        </w:rPr>
        <w:t xml:space="preserve"> </w:t>
      </w:r>
      <w:r>
        <w:rPr>
          <w:w w:val="105"/>
        </w:rPr>
        <w:t>(2003)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their</w:t>
      </w:r>
      <w:r>
        <w:rPr>
          <w:spacing w:val="2"/>
          <w:w w:val="105"/>
        </w:rPr>
        <w:t xml:space="preserve"> </w:t>
      </w:r>
      <w:r>
        <w:rPr>
          <w:w w:val="105"/>
        </w:rPr>
        <w:t>study</w:t>
      </w:r>
      <w:r>
        <w:rPr>
          <w:spacing w:val="2"/>
          <w:w w:val="105"/>
        </w:rPr>
        <w:t xml:space="preserve"> </w:t>
      </w:r>
      <w:r>
        <w:rPr>
          <w:w w:val="105"/>
        </w:rPr>
        <w:t>found</w:t>
      </w:r>
      <w:r>
        <w:rPr>
          <w:spacing w:val="2"/>
          <w:w w:val="105"/>
        </w:rPr>
        <w:t xml:space="preserve"> </w:t>
      </w:r>
      <w:r>
        <w:rPr>
          <w:w w:val="105"/>
        </w:rPr>
        <w:t>that</w:t>
      </w:r>
      <w:r>
        <w:rPr>
          <w:spacing w:val="2"/>
          <w:w w:val="105"/>
        </w:rPr>
        <w:t xml:space="preserve"> </w:t>
      </w:r>
      <w:r>
        <w:rPr>
          <w:w w:val="105"/>
        </w:rPr>
        <w:t>perceived</w:t>
      </w:r>
      <w:r>
        <w:rPr>
          <w:spacing w:val="7"/>
          <w:w w:val="105"/>
        </w:rPr>
        <w:t xml:space="preserve"> </w:t>
      </w:r>
      <w:r>
        <w:rPr>
          <w:w w:val="105"/>
        </w:rPr>
        <w:t>usefulness</w:t>
      </w:r>
      <w:r>
        <w:rPr>
          <w:spacing w:val="2"/>
          <w:w w:val="105"/>
        </w:rPr>
        <w:t xml:space="preserve"> </w:t>
      </w:r>
      <w:r>
        <w:rPr>
          <w:w w:val="105"/>
        </w:rPr>
        <w:t>and</w:t>
      </w:r>
      <w:r>
        <w:rPr>
          <w:spacing w:val="2"/>
          <w:w w:val="105"/>
        </w:rPr>
        <w:t xml:space="preserve"> </w:t>
      </w:r>
      <w:r>
        <w:rPr>
          <w:w w:val="105"/>
        </w:rPr>
        <w:t>perceived</w:t>
      </w:r>
      <w:r>
        <w:rPr>
          <w:spacing w:val="2"/>
          <w:w w:val="105"/>
        </w:rPr>
        <w:t xml:space="preserve"> </w:t>
      </w:r>
      <w:r>
        <w:rPr>
          <w:w w:val="105"/>
        </w:rPr>
        <w:t>enjoyment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1" w:lineRule="auto"/>
        <w:ind w:left="580" w:right="1193"/>
        <w:jc w:val="both"/>
      </w:pPr>
      <w:r>
        <w:rPr>
          <w:w w:val="105"/>
        </w:rPr>
        <w:t>impacted students’ attitude toward intention to use online based learning program. In this</w:t>
      </w:r>
      <w:r>
        <w:rPr>
          <w:spacing w:val="1"/>
          <w:w w:val="105"/>
        </w:rPr>
        <w:t xml:space="preserve"> </w:t>
      </w:r>
      <w:r>
        <w:rPr>
          <w:w w:val="105"/>
        </w:rPr>
        <w:t>research,</w:t>
      </w:r>
      <w:r>
        <w:rPr>
          <w:spacing w:val="-8"/>
          <w:w w:val="105"/>
        </w:rPr>
        <w:t xml:space="preserve"> </w:t>
      </w:r>
      <w:r>
        <w:rPr>
          <w:w w:val="105"/>
        </w:rPr>
        <w:t>they</w:t>
      </w:r>
      <w:r>
        <w:rPr>
          <w:spacing w:val="-7"/>
          <w:w w:val="105"/>
        </w:rPr>
        <w:t xml:space="preserve"> </w:t>
      </w:r>
      <w:r>
        <w:rPr>
          <w:w w:val="105"/>
        </w:rPr>
        <w:t>established</w:t>
      </w:r>
      <w:r>
        <w:rPr>
          <w:spacing w:val="-7"/>
          <w:w w:val="105"/>
        </w:rPr>
        <w:t xml:space="preserve"> </w:t>
      </w:r>
      <w:r>
        <w:rPr>
          <w:w w:val="105"/>
        </w:rPr>
        <w:t>that</w:t>
      </w:r>
      <w:r>
        <w:rPr>
          <w:spacing w:val="-7"/>
          <w:w w:val="105"/>
        </w:rPr>
        <w:t xml:space="preserve"> </w:t>
      </w:r>
      <w:r>
        <w:rPr>
          <w:w w:val="105"/>
        </w:rPr>
        <w:t>perceived</w:t>
      </w:r>
      <w:r>
        <w:rPr>
          <w:spacing w:val="-7"/>
          <w:w w:val="105"/>
        </w:rPr>
        <w:t xml:space="preserve"> </w:t>
      </w:r>
      <w:r>
        <w:rPr>
          <w:w w:val="105"/>
        </w:rPr>
        <w:t>ease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use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-8"/>
          <w:w w:val="105"/>
        </w:rPr>
        <w:t xml:space="preserve"> </w:t>
      </w:r>
      <w:r>
        <w:rPr>
          <w:w w:val="105"/>
        </w:rPr>
        <w:t>not</w:t>
      </w:r>
      <w:r>
        <w:rPr>
          <w:spacing w:val="-7"/>
          <w:w w:val="105"/>
        </w:rPr>
        <w:t xml:space="preserve"> </w:t>
      </w:r>
      <w:r>
        <w:rPr>
          <w:w w:val="105"/>
        </w:rPr>
        <w:t>related</w:t>
      </w:r>
      <w:r>
        <w:rPr>
          <w:spacing w:val="-2"/>
          <w:w w:val="105"/>
        </w:rPr>
        <w:t xml:space="preserve"> </w:t>
      </w:r>
      <w:r>
        <w:rPr>
          <w:w w:val="105"/>
        </w:rPr>
        <w:t>with</w:t>
      </w:r>
      <w:r>
        <w:rPr>
          <w:spacing w:val="-7"/>
          <w:w w:val="105"/>
        </w:rPr>
        <w:t xml:space="preserve"> </w:t>
      </w:r>
      <w:r>
        <w:rPr>
          <w:w w:val="105"/>
        </w:rPr>
        <w:t>attitude.</w:t>
      </w:r>
    </w:p>
    <w:p>
      <w:pPr>
        <w:pStyle w:val="6"/>
        <w:spacing w:before="210" w:line="491" w:lineRule="auto"/>
        <w:ind w:left="580" w:right="1189"/>
        <w:jc w:val="both"/>
      </w:pPr>
      <w:r>
        <w:rPr>
          <w:w w:val="105"/>
        </w:rPr>
        <w:t>This model is commonly chosen to study online consumer’s attitudes. In this study, the</w:t>
      </w:r>
      <w:r>
        <w:rPr>
          <w:spacing w:val="1"/>
          <w:w w:val="105"/>
        </w:rPr>
        <w:t xml:space="preserve"> </w:t>
      </w:r>
      <w:r>
        <w:rPr>
          <w:w w:val="105"/>
        </w:rPr>
        <w:t>technology acceptance model is applied as online advertising is a type of technology and in</w:t>
      </w:r>
      <w:r>
        <w:rPr>
          <w:spacing w:val="-60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research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different</w:t>
      </w:r>
      <w:r>
        <w:rPr>
          <w:spacing w:val="1"/>
          <w:w w:val="105"/>
        </w:rPr>
        <w:t xml:space="preserve"> </w:t>
      </w:r>
      <w:r>
        <w:rPr>
          <w:w w:val="105"/>
        </w:rPr>
        <w:t>factors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influence</w:t>
      </w:r>
      <w:r>
        <w:rPr>
          <w:spacing w:val="1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1"/>
          <w:w w:val="105"/>
        </w:rPr>
        <w:t xml:space="preserve"> </w:t>
      </w:r>
      <w:r>
        <w:rPr>
          <w:w w:val="105"/>
        </w:rPr>
        <w:t>attitudes</w:t>
      </w:r>
      <w:r>
        <w:rPr>
          <w:spacing w:val="1"/>
          <w:w w:val="105"/>
        </w:rPr>
        <w:t xml:space="preserve"> </w:t>
      </w:r>
      <w:r>
        <w:rPr>
          <w:w w:val="105"/>
        </w:rPr>
        <w:t>towards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 which are usefulness, trust and information are investigated. This model will</w:t>
      </w:r>
      <w:r>
        <w:rPr>
          <w:spacing w:val="1"/>
          <w:w w:val="105"/>
        </w:rPr>
        <w:t xml:space="preserve"> </w:t>
      </w:r>
      <w:r>
        <w:rPr>
          <w:w w:val="105"/>
        </w:rPr>
        <w:t>assist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understanding</w:t>
      </w:r>
      <w:r>
        <w:rPr>
          <w:spacing w:val="1"/>
          <w:w w:val="105"/>
        </w:rPr>
        <w:t xml:space="preserve"> </w:t>
      </w:r>
      <w:r>
        <w:rPr>
          <w:w w:val="105"/>
        </w:rPr>
        <w:t>how</w:t>
      </w:r>
      <w:r>
        <w:rPr>
          <w:spacing w:val="1"/>
          <w:w w:val="105"/>
        </w:rPr>
        <w:t xml:space="preserve"> </w:t>
      </w:r>
      <w:r>
        <w:rPr>
          <w:w w:val="105"/>
        </w:rPr>
        <w:t>consumers</w:t>
      </w:r>
      <w:r>
        <w:rPr>
          <w:spacing w:val="1"/>
          <w:w w:val="105"/>
        </w:rPr>
        <w:t xml:space="preserve"> </w:t>
      </w:r>
      <w:r>
        <w:rPr>
          <w:w w:val="105"/>
        </w:rPr>
        <w:t>accept</w:t>
      </w:r>
      <w:r>
        <w:rPr>
          <w:spacing w:val="1"/>
          <w:w w:val="105"/>
        </w:rPr>
        <w:t xml:space="preserve"> </w:t>
      </w:r>
      <w:r>
        <w:rPr>
          <w:w w:val="105"/>
        </w:rPr>
        <w:t>technology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form</w:t>
      </w:r>
      <w:r>
        <w:rPr>
          <w:spacing w:val="1"/>
          <w:w w:val="105"/>
        </w:rPr>
        <w:t xml:space="preserve"> </w:t>
      </w:r>
      <w:r>
        <w:rPr>
          <w:w w:val="105"/>
        </w:rPr>
        <w:t>attitudes</w:t>
      </w:r>
      <w:r>
        <w:rPr>
          <w:spacing w:val="1"/>
          <w:w w:val="105"/>
        </w:rPr>
        <w:t xml:space="preserve"> </w:t>
      </w:r>
      <w:r>
        <w:rPr>
          <w:w w:val="105"/>
        </w:rPr>
        <w:t>toward</w:t>
      </w:r>
      <w:r>
        <w:rPr>
          <w:spacing w:val="1"/>
          <w:w w:val="105"/>
        </w:rPr>
        <w:t xml:space="preserve"> </w:t>
      </w:r>
      <w:r>
        <w:rPr>
          <w:w w:val="105"/>
        </w:rPr>
        <w:t>particular</w:t>
      </w:r>
      <w:r>
        <w:rPr>
          <w:spacing w:val="-4"/>
          <w:w w:val="105"/>
        </w:rPr>
        <w:t xml:space="preserve"> </w:t>
      </w:r>
      <w:r>
        <w:rPr>
          <w:w w:val="105"/>
        </w:rPr>
        <w:t>system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this</w:t>
      </w:r>
      <w:r>
        <w:rPr>
          <w:spacing w:val="-3"/>
          <w:w w:val="105"/>
        </w:rPr>
        <w:t xml:space="preserve"> </w:t>
      </w:r>
      <w:r>
        <w:rPr>
          <w:w w:val="105"/>
        </w:rPr>
        <w:t>case</w:t>
      </w:r>
      <w:r>
        <w:rPr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advertising.</w:t>
      </w:r>
    </w:p>
    <w:p>
      <w:pPr>
        <w:pStyle w:val="6"/>
        <w:spacing w:before="214" w:line="491" w:lineRule="auto"/>
        <w:ind w:left="580" w:right="1185"/>
        <w:jc w:val="both"/>
      </w:pPr>
      <w:r>
        <w:rPr>
          <w:w w:val="105"/>
        </w:rPr>
        <w:t>The framework for this study also relies on the models developed by Wang, Sun and</w:t>
      </w:r>
      <w:r>
        <w:rPr>
          <w:spacing w:val="1"/>
          <w:w w:val="105"/>
        </w:rPr>
        <w:t xml:space="preserve"> </w:t>
      </w:r>
      <w:r>
        <w:rPr>
          <w:w w:val="105"/>
        </w:rPr>
        <w:t>Thompson</w:t>
      </w:r>
      <w:r>
        <w:rPr>
          <w:spacing w:val="48"/>
          <w:w w:val="105"/>
        </w:rPr>
        <w:t xml:space="preserve"> </w:t>
      </w:r>
      <w:r>
        <w:rPr>
          <w:w w:val="105"/>
        </w:rPr>
        <w:t>(2010).</w:t>
      </w:r>
      <w:r>
        <w:rPr>
          <w:spacing w:val="48"/>
          <w:w w:val="105"/>
        </w:rPr>
        <w:t xml:space="preserve"> </w:t>
      </w:r>
      <w:r>
        <w:rPr>
          <w:w w:val="105"/>
        </w:rPr>
        <w:t>They</w:t>
      </w:r>
      <w:r>
        <w:rPr>
          <w:spacing w:val="54"/>
          <w:w w:val="105"/>
        </w:rPr>
        <w:t xml:space="preserve"> </w:t>
      </w:r>
      <w:r>
        <w:rPr>
          <w:w w:val="105"/>
        </w:rPr>
        <w:t>developed</w:t>
      </w:r>
      <w:r>
        <w:rPr>
          <w:spacing w:val="49"/>
          <w:w w:val="105"/>
        </w:rPr>
        <w:t xml:space="preserve"> </w:t>
      </w:r>
      <w:r>
        <w:rPr>
          <w:w w:val="105"/>
        </w:rPr>
        <w:t>a</w:t>
      </w:r>
      <w:r>
        <w:rPr>
          <w:spacing w:val="48"/>
          <w:w w:val="105"/>
        </w:rPr>
        <w:t xml:space="preserve"> </w:t>
      </w:r>
      <w:r>
        <w:rPr>
          <w:w w:val="105"/>
        </w:rPr>
        <w:t>model</w:t>
      </w:r>
      <w:r>
        <w:rPr>
          <w:spacing w:val="54"/>
          <w:w w:val="105"/>
        </w:rPr>
        <w:t xml:space="preserve"> </w:t>
      </w:r>
      <w:r>
        <w:rPr>
          <w:w w:val="105"/>
        </w:rPr>
        <w:t>assessing</w:t>
      </w:r>
      <w:r>
        <w:rPr>
          <w:spacing w:val="48"/>
          <w:w w:val="105"/>
        </w:rPr>
        <w:t xml:space="preserve"> </w:t>
      </w:r>
      <w:r>
        <w:rPr>
          <w:w w:val="105"/>
        </w:rPr>
        <w:t>beliefs,</w:t>
      </w:r>
      <w:r>
        <w:rPr>
          <w:spacing w:val="49"/>
          <w:w w:val="105"/>
        </w:rPr>
        <w:t xml:space="preserve"> </w:t>
      </w:r>
      <w:r>
        <w:rPr>
          <w:w w:val="105"/>
        </w:rPr>
        <w:t>attitudes,</w:t>
      </w:r>
      <w:r>
        <w:rPr>
          <w:spacing w:val="53"/>
          <w:w w:val="105"/>
        </w:rPr>
        <w:t xml:space="preserve"> </w:t>
      </w:r>
      <w:r>
        <w:rPr>
          <w:w w:val="105"/>
        </w:rPr>
        <w:t>and</w:t>
      </w:r>
      <w:r>
        <w:rPr>
          <w:spacing w:val="49"/>
          <w:w w:val="105"/>
        </w:rPr>
        <w:t xml:space="preserve"> </w:t>
      </w:r>
      <w:r>
        <w:rPr>
          <w:w w:val="105"/>
        </w:rPr>
        <w:t>behavioral</w:t>
      </w:r>
    </w:p>
    <w:p>
      <w:pPr>
        <w:pStyle w:val="6"/>
        <w:spacing w:before="2"/>
        <w:ind w:left="580"/>
      </w:pPr>
      <w:r>
        <w:rPr>
          <w:w w:val="105"/>
        </w:rPr>
        <w:t>responses</w:t>
      </w:r>
      <w:r>
        <w:rPr>
          <w:spacing w:val="34"/>
          <w:w w:val="105"/>
        </w:rPr>
        <w:t xml:space="preserve"> </w:t>
      </w:r>
      <w:r>
        <w:rPr>
          <w:w w:val="105"/>
        </w:rPr>
        <w:t>toward</w:t>
      </w:r>
      <w:r>
        <w:rPr>
          <w:spacing w:val="30"/>
          <w:w w:val="105"/>
        </w:rPr>
        <w:t xml:space="preserve"> </w:t>
      </w:r>
      <w:r>
        <w:rPr>
          <w:w w:val="105"/>
        </w:rPr>
        <w:t>online</w:t>
      </w:r>
      <w:r>
        <w:rPr>
          <w:spacing w:val="34"/>
          <w:w w:val="105"/>
        </w:rPr>
        <w:t xml:space="preserve"> </w:t>
      </w:r>
      <w:r>
        <w:rPr>
          <w:w w:val="105"/>
        </w:rPr>
        <w:t>advertising</w:t>
      </w:r>
      <w:r>
        <w:rPr>
          <w:spacing w:val="34"/>
          <w:w w:val="105"/>
        </w:rPr>
        <w:t xml:space="preserve"> </w:t>
      </w:r>
      <w:r>
        <w:rPr>
          <w:w w:val="105"/>
        </w:rPr>
        <w:t>in</w:t>
      </w:r>
      <w:r>
        <w:rPr>
          <w:spacing w:val="35"/>
          <w:w w:val="105"/>
        </w:rPr>
        <w:t xml:space="preserve"> </w:t>
      </w:r>
      <w:r>
        <w:rPr>
          <w:w w:val="105"/>
        </w:rPr>
        <w:t>three</w:t>
      </w:r>
      <w:r>
        <w:rPr>
          <w:spacing w:val="34"/>
          <w:w w:val="105"/>
        </w:rPr>
        <w:t xml:space="preserve"> </w:t>
      </w:r>
      <w:r>
        <w:rPr>
          <w:w w:val="105"/>
        </w:rPr>
        <w:t>countries.</w:t>
      </w:r>
      <w:r>
        <w:rPr>
          <w:spacing w:val="34"/>
          <w:w w:val="105"/>
        </w:rPr>
        <w:t xml:space="preserve"> </w:t>
      </w:r>
      <w:r>
        <w:rPr>
          <w:w w:val="105"/>
        </w:rPr>
        <w:t>Whereby,</w:t>
      </w:r>
      <w:r>
        <w:rPr>
          <w:spacing w:val="34"/>
          <w:w w:val="105"/>
        </w:rPr>
        <w:t xml:space="preserve"> </w:t>
      </w:r>
      <w:r>
        <w:rPr>
          <w:w w:val="105"/>
        </w:rPr>
        <w:t>Lodorfos</w:t>
      </w:r>
      <w:r>
        <w:rPr>
          <w:spacing w:val="44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30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34"/>
          <w:w w:val="105"/>
        </w:rPr>
        <w:t xml:space="preserve"> </w:t>
      </w:r>
      <w:r>
        <w:rPr>
          <w:w w:val="105"/>
        </w:rPr>
        <w:t>(2006)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1" w:lineRule="auto"/>
        <w:ind w:left="580" w:right="1195"/>
        <w:jc w:val="both"/>
      </w:pPr>
      <w:r>
        <w:rPr>
          <w:w w:val="105"/>
        </w:rPr>
        <w:t>developed a model depicting e-consumers’ attitude and behavior in the online commodities</w:t>
      </w:r>
      <w:r>
        <w:rPr>
          <w:spacing w:val="-60"/>
          <w:w w:val="105"/>
        </w:rPr>
        <w:t xml:space="preserve"> </w:t>
      </w:r>
      <w:r>
        <w:rPr>
          <w:w w:val="105"/>
        </w:rPr>
        <w:t>market. These models have been used in the past to test consumer’s attitude towards 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commodities</w:t>
      </w:r>
      <w:r>
        <w:rPr>
          <w:spacing w:val="-3"/>
          <w:w w:val="105"/>
        </w:rPr>
        <w:t xml:space="preserve"> </w:t>
      </w:r>
      <w:r>
        <w:rPr>
          <w:w w:val="105"/>
        </w:rPr>
        <w:t>market.</w:t>
      </w:r>
    </w:p>
    <w:p>
      <w:pPr>
        <w:pStyle w:val="6"/>
        <w:spacing w:before="211" w:line="491" w:lineRule="auto"/>
        <w:ind w:left="580" w:right="1186"/>
        <w:jc w:val="both"/>
      </w:pPr>
      <w:r>
        <w:rPr>
          <w:w w:val="105"/>
        </w:rPr>
        <w:t>The constructs usability, trust and information was used in this study to test hypotheses.</w:t>
      </w:r>
      <w:r>
        <w:rPr>
          <w:spacing w:val="1"/>
          <w:w w:val="105"/>
        </w:rPr>
        <w:t xml:space="preserve"> </w:t>
      </w:r>
      <w:r>
        <w:t>Usability is seen as an important element in web site functionality. Time saving, convenience,</w:t>
      </w:r>
      <w:r>
        <w:rPr>
          <w:spacing w:val="1"/>
        </w:rPr>
        <w:t xml:space="preserve"> </w:t>
      </w:r>
      <w:r>
        <w:rPr>
          <w:w w:val="105"/>
        </w:rPr>
        <w:t>attractive, ease of use, loading speeds and information structure are some of the reasons on</w:t>
      </w:r>
      <w:r>
        <w:rPr>
          <w:spacing w:val="1"/>
          <w:w w:val="105"/>
        </w:rPr>
        <w:t xml:space="preserve"> </w:t>
      </w:r>
      <w:r>
        <w:rPr>
          <w:w w:val="105"/>
        </w:rPr>
        <w:t>why</w:t>
      </w:r>
      <w:r>
        <w:rPr>
          <w:spacing w:val="-11"/>
          <w:w w:val="105"/>
        </w:rPr>
        <w:t xml:space="preserve"> </w:t>
      </w:r>
      <w:r>
        <w:rPr>
          <w:w w:val="105"/>
        </w:rPr>
        <w:t>consumers</w:t>
      </w:r>
      <w:r>
        <w:rPr>
          <w:spacing w:val="-10"/>
          <w:w w:val="105"/>
        </w:rPr>
        <w:t xml:space="preserve"> </w:t>
      </w:r>
      <w:r>
        <w:rPr>
          <w:w w:val="105"/>
        </w:rPr>
        <w:t>opt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w w:val="105"/>
        </w:rPr>
        <w:t>accessing</w:t>
      </w:r>
      <w:r>
        <w:rPr>
          <w:spacing w:val="-6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10"/>
          <w:w w:val="105"/>
        </w:rPr>
        <w:t xml:space="preserve"> </w:t>
      </w:r>
      <w:r>
        <w:rPr>
          <w:w w:val="105"/>
        </w:rPr>
        <w:t>online.</w:t>
      </w:r>
      <w:r>
        <w:rPr>
          <w:spacing w:val="-10"/>
          <w:w w:val="105"/>
        </w:rPr>
        <w:t xml:space="preserve"> </w:t>
      </w:r>
      <w:r>
        <w:rPr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10"/>
          <w:w w:val="105"/>
        </w:rPr>
        <w:t xml:space="preserve"> </w:t>
      </w:r>
      <w:r>
        <w:rPr>
          <w:w w:val="105"/>
        </w:rPr>
        <w:t>supported</w:t>
      </w:r>
      <w:r>
        <w:rPr>
          <w:spacing w:val="-11"/>
          <w:w w:val="105"/>
        </w:rPr>
        <w:t xml:space="preserve"> </w:t>
      </w:r>
      <w:r>
        <w:rPr>
          <w:w w:val="105"/>
        </w:rPr>
        <w:t>by</w:t>
      </w:r>
      <w:r>
        <w:rPr>
          <w:spacing w:val="-5"/>
          <w:w w:val="105"/>
        </w:rPr>
        <w:t xml:space="preserve"> </w:t>
      </w:r>
      <w:r>
        <w:rPr>
          <w:w w:val="105"/>
        </w:rPr>
        <w:t>past</w:t>
      </w:r>
      <w:r>
        <w:rPr>
          <w:spacing w:val="-10"/>
          <w:w w:val="105"/>
        </w:rPr>
        <w:t xml:space="preserve"> </w:t>
      </w:r>
      <w:r>
        <w:rPr>
          <w:w w:val="105"/>
        </w:rPr>
        <w:t>studies</w:t>
      </w:r>
      <w:r>
        <w:rPr>
          <w:spacing w:val="-11"/>
          <w:w w:val="105"/>
        </w:rPr>
        <w:t xml:space="preserve"> </w:t>
      </w:r>
      <w:r>
        <w:rPr>
          <w:w w:val="105"/>
        </w:rPr>
        <w:t>where</w:t>
      </w:r>
      <w:r>
        <w:rPr>
          <w:spacing w:val="-60"/>
          <w:w w:val="105"/>
        </w:rPr>
        <w:t xml:space="preserve"> </w:t>
      </w:r>
      <w:r>
        <w:rPr>
          <w:w w:val="105"/>
        </w:rPr>
        <w:t>web usability is defined as the ability to find one’s way around the web, to locate desired</w:t>
      </w:r>
      <w:r>
        <w:rPr>
          <w:spacing w:val="1"/>
          <w:w w:val="105"/>
        </w:rPr>
        <w:t xml:space="preserve"> </w:t>
      </w:r>
      <w:r>
        <w:rPr>
          <w:w w:val="105"/>
        </w:rPr>
        <w:t>information,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know</w:t>
      </w:r>
      <w:r>
        <w:rPr>
          <w:spacing w:val="-1"/>
          <w:w w:val="105"/>
        </w:rPr>
        <w:t xml:space="preserve"> </w:t>
      </w:r>
      <w:r>
        <w:rPr>
          <w:w w:val="105"/>
        </w:rPr>
        <w:t>what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do</w:t>
      </w:r>
      <w:r>
        <w:rPr>
          <w:spacing w:val="-2"/>
          <w:w w:val="105"/>
        </w:rPr>
        <w:t xml:space="preserve"> </w:t>
      </w:r>
      <w:r>
        <w:rPr>
          <w:w w:val="105"/>
        </w:rPr>
        <w:t>next</w:t>
      </w:r>
      <w:r>
        <w:rPr>
          <w:spacing w:val="-3"/>
          <w:w w:val="105"/>
        </w:rPr>
        <w:t xml:space="preserve"> </w:t>
      </w:r>
      <w:r>
        <w:rPr>
          <w:w w:val="105"/>
        </w:rPr>
        <w:t>and,</w:t>
      </w:r>
      <w:r>
        <w:rPr>
          <w:spacing w:val="-2"/>
          <w:w w:val="105"/>
        </w:rPr>
        <w:t xml:space="preserve"> </w:t>
      </w:r>
      <w:r>
        <w:rPr>
          <w:w w:val="105"/>
        </w:rPr>
        <w:t>very</w:t>
      </w:r>
      <w:r>
        <w:rPr>
          <w:spacing w:val="-2"/>
          <w:w w:val="105"/>
        </w:rPr>
        <w:t xml:space="preserve"> </w:t>
      </w:r>
      <w:r>
        <w:rPr>
          <w:w w:val="105"/>
        </w:rPr>
        <w:t>importantly,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do</w:t>
      </w:r>
      <w:r>
        <w:rPr>
          <w:spacing w:val="-2"/>
          <w:w w:val="105"/>
        </w:rPr>
        <w:t xml:space="preserve"> </w:t>
      </w:r>
      <w:r>
        <w:rPr>
          <w:w w:val="105"/>
        </w:rPr>
        <w:t>so</w:t>
      </w:r>
      <w:r>
        <w:rPr>
          <w:spacing w:val="-2"/>
          <w:w w:val="105"/>
        </w:rPr>
        <w:t xml:space="preserve"> </w:t>
      </w:r>
      <w:r>
        <w:rPr>
          <w:w w:val="105"/>
        </w:rPr>
        <w:t>with</w:t>
      </w:r>
      <w:r>
        <w:rPr>
          <w:spacing w:val="-3"/>
          <w:w w:val="105"/>
        </w:rPr>
        <w:t xml:space="preserve"> </w:t>
      </w:r>
      <w:r>
        <w:rPr>
          <w:w w:val="105"/>
        </w:rPr>
        <w:t>minimal</w:t>
      </w:r>
      <w:r>
        <w:rPr>
          <w:spacing w:val="-2"/>
          <w:w w:val="105"/>
        </w:rPr>
        <w:t xml:space="preserve"> </w:t>
      </w:r>
      <w:r>
        <w:rPr>
          <w:w w:val="105"/>
        </w:rPr>
        <w:t>effort.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</w:p>
    <w:p>
      <w:pPr>
        <w:pStyle w:val="6"/>
        <w:spacing w:before="6"/>
        <w:ind w:left="580"/>
        <w:jc w:val="both"/>
      </w:pPr>
      <w:r>
        <w:t>developing</w:t>
      </w:r>
      <w:r>
        <w:rPr>
          <w:spacing w:val="16"/>
        </w:rPr>
        <w:t xml:space="preserve"> </w:t>
      </w:r>
      <w:r>
        <w:t>an</w:t>
      </w:r>
      <w:r>
        <w:rPr>
          <w:spacing w:val="17"/>
        </w:rPr>
        <w:t xml:space="preserve"> </w:t>
      </w:r>
      <w:r>
        <w:t>information</w:t>
      </w:r>
      <w:r>
        <w:rPr>
          <w:spacing w:val="17"/>
        </w:rPr>
        <w:t xml:space="preserve"> </w:t>
      </w:r>
      <w:r>
        <w:t>system,</w:t>
      </w:r>
      <w:r>
        <w:rPr>
          <w:spacing w:val="17"/>
        </w:rPr>
        <w:t xml:space="preserve"> </w:t>
      </w:r>
      <w:r>
        <w:t>usability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one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important</w:t>
      </w:r>
      <w:r>
        <w:rPr>
          <w:spacing w:val="17"/>
        </w:rPr>
        <w:t xml:space="preserve"> </w:t>
      </w:r>
      <w:r>
        <w:t>quality</w:t>
      </w:r>
      <w:r>
        <w:rPr>
          <w:spacing w:val="17"/>
        </w:rPr>
        <w:t xml:space="preserve"> </w:t>
      </w:r>
      <w:r>
        <w:t>criteria.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39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8"/>
        <w:jc w:val="both"/>
      </w:pPr>
      <w:r>
        <w:rPr>
          <w:w w:val="105"/>
        </w:rPr>
        <w:t>Web users are very concern about online transaction security which link to their personal</w:t>
      </w:r>
      <w:r>
        <w:rPr>
          <w:spacing w:val="1"/>
          <w:w w:val="105"/>
        </w:rPr>
        <w:t xml:space="preserve"> </w:t>
      </w:r>
      <w:r>
        <w:rPr>
          <w:w w:val="105"/>
        </w:rPr>
        <w:t>information. They are worried in case of breach of information as well as misuse of their</w:t>
      </w:r>
      <w:r>
        <w:rPr>
          <w:spacing w:val="1"/>
          <w:w w:val="105"/>
        </w:rPr>
        <w:t xml:space="preserve"> </w:t>
      </w:r>
      <w:r>
        <w:rPr>
          <w:w w:val="105"/>
        </w:rPr>
        <w:t>personal and private information. Trust element is very important in any online transaction</w:t>
      </w:r>
      <w:r>
        <w:rPr>
          <w:spacing w:val="1"/>
          <w:w w:val="105"/>
        </w:rPr>
        <w:t xml:space="preserve"> </w:t>
      </w:r>
      <w:r>
        <w:rPr>
          <w:w w:val="105"/>
        </w:rPr>
        <w:t>and it cannot be underestimated. Online marketers have to ensure that proper infrastructure,</w:t>
      </w:r>
      <w:r>
        <w:rPr>
          <w:spacing w:val="-60"/>
          <w:w w:val="105"/>
        </w:rPr>
        <w:t xml:space="preserve"> </w:t>
      </w:r>
      <w:r>
        <w:rPr>
          <w:w w:val="105"/>
        </w:rPr>
        <w:t>security</w:t>
      </w:r>
      <w:r>
        <w:rPr>
          <w:spacing w:val="-11"/>
          <w:w w:val="105"/>
        </w:rPr>
        <w:t xml:space="preserve"> </w:t>
      </w:r>
      <w:r>
        <w:rPr>
          <w:w w:val="105"/>
        </w:rPr>
        <w:t>features,</w:t>
      </w:r>
      <w:r>
        <w:rPr>
          <w:spacing w:val="-10"/>
          <w:w w:val="105"/>
        </w:rPr>
        <w:t xml:space="preserve"> </w:t>
      </w:r>
      <w:r>
        <w:rPr>
          <w:w w:val="105"/>
        </w:rPr>
        <w:t>management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web</w:t>
      </w:r>
      <w:r>
        <w:rPr>
          <w:spacing w:val="-10"/>
          <w:w w:val="105"/>
        </w:rPr>
        <w:t xml:space="preserve"> </w:t>
      </w:r>
      <w:r>
        <w:rPr>
          <w:w w:val="105"/>
        </w:rPr>
        <w:t>site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w w:val="105"/>
        </w:rPr>
        <w:t>reputation</w:t>
      </w:r>
      <w:r>
        <w:rPr>
          <w:spacing w:val="-10"/>
          <w:w w:val="105"/>
        </w:rPr>
        <w:t xml:space="preserve"> </w:t>
      </w:r>
      <w:r>
        <w:rPr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place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w w:val="105"/>
        </w:rPr>
        <w:t>gain</w:t>
      </w:r>
      <w:r>
        <w:rPr>
          <w:spacing w:val="-10"/>
          <w:w w:val="105"/>
        </w:rPr>
        <w:t xml:space="preserve"> </w:t>
      </w:r>
      <w:r>
        <w:rPr>
          <w:w w:val="105"/>
        </w:rPr>
        <w:t>consumers</w:t>
      </w:r>
      <w:r>
        <w:rPr>
          <w:spacing w:val="-61"/>
          <w:w w:val="105"/>
        </w:rPr>
        <w:t xml:space="preserve"> </w:t>
      </w:r>
      <w:r>
        <w:rPr>
          <w:w w:val="105"/>
        </w:rPr>
        <w:t>trust. This would bridge the gap of insisting on credibility or integrity credentials of online</w:t>
      </w:r>
      <w:r>
        <w:rPr>
          <w:spacing w:val="1"/>
          <w:w w:val="105"/>
        </w:rPr>
        <w:t xml:space="preserve"> </w:t>
      </w:r>
      <w:r>
        <w:rPr>
          <w:w w:val="105"/>
        </w:rPr>
        <w:t>marketers.</w:t>
      </w:r>
    </w:p>
    <w:p>
      <w:pPr>
        <w:pStyle w:val="6"/>
        <w:spacing w:before="215"/>
        <w:ind w:left="580"/>
        <w:jc w:val="both"/>
      </w:pPr>
      <w:r>
        <w:rPr>
          <w:w w:val="105"/>
        </w:rPr>
        <w:t xml:space="preserve">In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marketing,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advertising </w:t>
      </w:r>
      <w:r>
        <w:rPr>
          <w:spacing w:val="6"/>
          <w:w w:val="105"/>
        </w:rPr>
        <w:t xml:space="preserve"> </w:t>
      </w:r>
      <w:r>
        <w:rPr>
          <w:w w:val="105"/>
        </w:rPr>
        <w:t xml:space="preserve">has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been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justified </w:t>
      </w:r>
      <w:r>
        <w:rPr>
          <w:spacing w:val="7"/>
          <w:w w:val="105"/>
        </w:rPr>
        <w:t xml:space="preserve"> </w:t>
      </w:r>
      <w:r>
        <w:rPr>
          <w:w w:val="105"/>
        </w:rPr>
        <w:t xml:space="preserve">to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serve </w:t>
      </w:r>
      <w:r>
        <w:rPr>
          <w:spacing w:val="7"/>
          <w:w w:val="105"/>
        </w:rPr>
        <w:t xml:space="preserve"> </w:t>
      </w:r>
      <w:r>
        <w:rPr>
          <w:w w:val="105"/>
        </w:rPr>
        <w:t xml:space="preserve">as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information 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provider. </w:t>
      </w:r>
      <w:r>
        <w:rPr>
          <w:spacing w:val="6"/>
          <w:w w:val="105"/>
        </w:rPr>
        <w:t xml:space="preserve"> </w:t>
      </w:r>
      <w:r>
        <w:rPr>
          <w:w w:val="105"/>
        </w:rPr>
        <w:t xml:space="preserve">This </w:t>
      </w:r>
      <w:r>
        <w:rPr>
          <w:spacing w:val="3"/>
          <w:w w:val="105"/>
        </w:rPr>
        <w:t xml:space="preserve"> </w:t>
      </w:r>
      <w:r>
        <w:rPr>
          <w:w w:val="105"/>
        </w:rPr>
        <w:t>is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/>
        <w:ind w:left="580"/>
      </w:pPr>
      <w:r>
        <w:rPr>
          <w:w w:val="105"/>
        </w:rPr>
        <w:t>supported</w:t>
      </w:r>
      <w:r>
        <w:rPr>
          <w:spacing w:val="42"/>
          <w:w w:val="105"/>
        </w:rPr>
        <w:t xml:space="preserve"> </w:t>
      </w:r>
      <w:r>
        <w:rPr>
          <w:w w:val="105"/>
        </w:rPr>
        <w:t>by</w:t>
      </w:r>
      <w:r>
        <w:rPr>
          <w:spacing w:val="47"/>
          <w:w w:val="105"/>
        </w:rPr>
        <w:t xml:space="preserve"> </w:t>
      </w:r>
      <w:r>
        <w:rPr>
          <w:w w:val="105"/>
        </w:rPr>
        <w:t>Legris</w:t>
      </w:r>
      <w:r>
        <w:rPr>
          <w:spacing w:val="47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48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42"/>
          <w:w w:val="105"/>
        </w:rPr>
        <w:t xml:space="preserve"> </w:t>
      </w:r>
      <w:r>
        <w:rPr>
          <w:w w:val="105"/>
        </w:rPr>
        <w:t>(2003)</w:t>
      </w:r>
      <w:r>
        <w:rPr>
          <w:spacing w:val="47"/>
          <w:w w:val="105"/>
        </w:rPr>
        <w:t xml:space="preserve"> </w:t>
      </w:r>
      <w:r>
        <w:rPr>
          <w:w w:val="105"/>
        </w:rPr>
        <w:t>who</w:t>
      </w:r>
      <w:r>
        <w:rPr>
          <w:spacing w:val="43"/>
          <w:w w:val="105"/>
        </w:rPr>
        <w:t xml:space="preserve"> </w:t>
      </w:r>
      <w:r>
        <w:rPr>
          <w:w w:val="105"/>
        </w:rPr>
        <w:t>highlighted</w:t>
      </w:r>
      <w:r>
        <w:rPr>
          <w:spacing w:val="47"/>
          <w:w w:val="105"/>
        </w:rPr>
        <w:t xml:space="preserve"> </w:t>
      </w:r>
      <w:r>
        <w:rPr>
          <w:w w:val="105"/>
        </w:rPr>
        <w:t>the</w:t>
      </w:r>
      <w:r>
        <w:rPr>
          <w:spacing w:val="43"/>
          <w:w w:val="105"/>
        </w:rPr>
        <w:t xml:space="preserve"> </w:t>
      </w:r>
      <w:r>
        <w:rPr>
          <w:w w:val="105"/>
        </w:rPr>
        <w:t>important</w:t>
      </w:r>
      <w:r>
        <w:rPr>
          <w:spacing w:val="47"/>
          <w:w w:val="105"/>
        </w:rPr>
        <w:t xml:space="preserve"> </w:t>
      </w:r>
      <w:r>
        <w:rPr>
          <w:w w:val="105"/>
        </w:rPr>
        <w:t>role</w:t>
      </w:r>
      <w:r>
        <w:rPr>
          <w:spacing w:val="48"/>
          <w:w w:val="105"/>
        </w:rPr>
        <w:t xml:space="preserve"> </w:t>
      </w:r>
      <w:r>
        <w:rPr>
          <w:w w:val="105"/>
        </w:rPr>
        <w:t>of</w:t>
      </w:r>
      <w:r>
        <w:rPr>
          <w:spacing w:val="42"/>
          <w:w w:val="105"/>
        </w:rPr>
        <w:t xml:space="preserve"> </w:t>
      </w:r>
      <w:r>
        <w:rPr>
          <w:w w:val="105"/>
        </w:rPr>
        <w:t>advertising</w:t>
      </w:r>
      <w:r>
        <w:rPr>
          <w:spacing w:val="48"/>
          <w:w w:val="105"/>
        </w:rPr>
        <w:t xml:space="preserve"> </w:t>
      </w:r>
      <w:r>
        <w:rPr>
          <w:w w:val="105"/>
        </w:rPr>
        <w:t>in</w:t>
      </w:r>
    </w:p>
    <w:p>
      <w:pPr>
        <w:pStyle w:val="6"/>
        <w:spacing w:before="6"/>
        <w:rPr>
          <w:sz w:val="19"/>
        </w:rPr>
      </w:pPr>
    </w:p>
    <w:p>
      <w:pPr>
        <w:pStyle w:val="6"/>
        <w:spacing w:before="66" w:line="494" w:lineRule="auto"/>
        <w:ind w:left="580" w:right="1188"/>
        <w:jc w:val="both"/>
      </w:pPr>
      <w:r>
        <w:rPr>
          <w:w w:val="105"/>
        </w:rPr>
        <w:t>providing product information. Some researchers stressed that advertising relayed product</w:t>
      </w:r>
      <w:r>
        <w:rPr>
          <w:spacing w:val="1"/>
          <w:w w:val="105"/>
        </w:rPr>
        <w:t xml:space="preserve"> </w:t>
      </w:r>
      <w:r>
        <w:rPr>
          <w:w w:val="105"/>
        </w:rPr>
        <w:t>information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creating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awareness.</w:t>
      </w:r>
      <w:r>
        <w:rPr>
          <w:spacing w:val="1"/>
          <w:w w:val="105"/>
        </w:rPr>
        <w:t xml:space="preserve"> </w:t>
      </w:r>
      <w:r>
        <w:rPr>
          <w:w w:val="105"/>
        </w:rPr>
        <w:t>These</w:t>
      </w:r>
      <w:r>
        <w:rPr>
          <w:spacing w:val="1"/>
          <w:w w:val="105"/>
        </w:rPr>
        <w:t xml:space="preserve"> </w:t>
      </w:r>
      <w:r>
        <w:rPr>
          <w:w w:val="105"/>
        </w:rPr>
        <w:t>findings</w:t>
      </w:r>
      <w:r>
        <w:rPr>
          <w:spacing w:val="1"/>
          <w:w w:val="105"/>
        </w:rPr>
        <w:t xml:space="preserve"> </w:t>
      </w:r>
      <w:r>
        <w:rPr>
          <w:w w:val="105"/>
        </w:rPr>
        <w:t>make</w:t>
      </w:r>
      <w:r>
        <w:rPr>
          <w:spacing w:val="1"/>
          <w:w w:val="105"/>
        </w:rPr>
        <w:t xml:space="preserve"> </w:t>
      </w:r>
      <w:r>
        <w:rPr>
          <w:w w:val="105"/>
        </w:rPr>
        <w:t>sense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term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confirming the marketplace efficiencies in partnering products being offered by producers</w:t>
      </w:r>
      <w:r>
        <w:rPr>
          <w:spacing w:val="1"/>
          <w:w w:val="105"/>
        </w:rPr>
        <w:t xml:space="preserve"> </w:t>
      </w:r>
      <w:r>
        <w:rPr>
          <w:w w:val="105"/>
        </w:rPr>
        <w:t>with</w:t>
      </w:r>
      <w:r>
        <w:rPr>
          <w:spacing w:val="58"/>
          <w:w w:val="105"/>
        </w:rPr>
        <w:t xml:space="preserve"> </w:t>
      </w:r>
      <w:r>
        <w:rPr>
          <w:w w:val="105"/>
        </w:rPr>
        <w:t>consumer’s  needs.</w:t>
      </w:r>
      <w:r>
        <w:rPr>
          <w:spacing w:val="59"/>
          <w:w w:val="105"/>
        </w:rPr>
        <w:t xml:space="preserve"> </w:t>
      </w:r>
      <w:r>
        <w:rPr>
          <w:w w:val="105"/>
        </w:rPr>
        <w:t>Product  information</w:t>
      </w:r>
      <w:r>
        <w:rPr>
          <w:spacing w:val="58"/>
          <w:w w:val="105"/>
        </w:rPr>
        <w:t xml:space="preserve"> </w:t>
      </w:r>
      <w:r>
        <w:rPr>
          <w:w w:val="105"/>
        </w:rPr>
        <w:t>would  affect</w:t>
      </w:r>
      <w:r>
        <w:rPr>
          <w:spacing w:val="59"/>
          <w:w w:val="105"/>
        </w:rPr>
        <w:t xml:space="preserve"> </w:t>
      </w:r>
      <w:r>
        <w:rPr>
          <w:w w:val="105"/>
        </w:rPr>
        <w:t>consumers’  attitude  towards</w:t>
      </w:r>
      <w:r>
        <w:rPr>
          <w:spacing w:val="-61"/>
          <w:w w:val="105"/>
        </w:rPr>
        <w:t xml:space="preserve"> </w:t>
      </w:r>
      <w:r>
        <w:rPr>
          <w:w w:val="105"/>
        </w:rPr>
        <w:t>advertising. The up-to-date product information, newly product launched, and promotions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-3"/>
          <w:w w:val="105"/>
        </w:rPr>
        <w:t xml:space="preserve"> </w:t>
      </w:r>
      <w:r>
        <w:rPr>
          <w:w w:val="105"/>
        </w:rPr>
        <w:t>keep</w:t>
      </w:r>
      <w:r>
        <w:rPr>
          <w:spacing w:val="-3"/>
          <w:w w:val="105"/>
        </w:rPr>
        <w:t xml:space="preserve"> </w:t>
      </w:r>
      <w:r>
        <w:rPr>
          <w:w w:val="105"/>
        </w:rPr>
        <w:t>consumers</w:t>
      </w:r>
      <w:r>
        <w:rPr>
          <w:spacing w:val="-2"/>
          <w:w w:val="105"/>
        </w:rPr>
        <w:t xml:space="preserve"> </w:t>
      </w:r>
      <w:r>
        <w:rPr>
          <w:w w:val="105"/>
        </w:rPr>
        <w:t>informed.</w:t>
      </w:r>
    </w:p>
    <w:p>
      <w:pPr>
        <w:pStyle w:val="2"/>
        <w:numPr>
          <w:ilvl w:val="1"/>
          <w:numId w:val="7"/>
        </w:numPr>
        <w:tabs>
          <w:tab w:val="left" w:pos="1320"/>
          <w:tab w:val="left" w:pos="1321"/>
        </w:tabs>
        <w:spacing w:before="207" w:after="0" w:line="240" w:lineRule="auto"/>
        <w:ind w:left="1320" w:right="0" w:hanging="741"/>
        <w:jc w:val="left"/>
      </w:pPr>
      <w:bookmarkStart w:id="25" w:name="_TOC_250013"/>
      <w:r>
        <w:t>Empirical</w:t>
      </w:r>
      <w:r>
        <w:rPr>
          <w:spacing w:val="23"/>
        </w:rPr>
        <w:t xml:space="preserve"> </w:t>
      </w:r>
      <w:r>
        <w:t>Literature</w:t>
      </w:r>
      <w:r>
        <w:rPr>
          <w:spacing w:val="24"/>
        </w:rPr>
        <w:t xml:space="preserve"> </w:t>
      </w:r>
      <w:bookmarkEnd w:id="25"/>
      <w:r>
        <w:t>Review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1" w:lineRule="auto"/>
        <w:ind w:left="580" w:right="1187"/>
        <w:jc w:val="both"/>
      </w:pPr>
      <w:r>
        <w:rPr>
          <w:w w:val="105"/>
        </w:rPr>
        <w:t>Many scholars have looked into diverse aspects of online advertisement and their effect on</w:t>
      </w:r>
      <w:r>
        <w:rPr>
          <w:spacing w:val="1"/>
          <w:w w:val="105"/>
        </w:rPr>
        <w:t xml:space="preserve"> </w:t>
      </w:r>
      <w:r>
        <w:rPr>
          <w:w w:val="105"/>
        </w:rPr>
        <w:t>consumer’s</w:t>
      </w:r>
      <w:r>
        <w:rPr>
          <w:spacing w:val="-16"/>
          <w:w w:val="105"/>
        </w:rPr>
        <w:t xml:space="preserve"> </w:t>
      </w:r>
      <w:r>
        <w:rPr>
          <w:w w:val="105"/>
        </w:rPr>
        <w:t>intention</w:t>
      </w:r>
      <w:r>
        <w:rPr>
          <w:spacing w:val="-15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purchase.</w:t>
      </w:r>
      <w:r>
        <w:rPr>
          <w:spacing w:val="-15"/>
          <w:w w:val="105"/>
        </w:rPr>
        <w:t xml:space="preserve"> </w:t>
      </w:r>
      <w:r>
        <w:rPr>
          <w:w w:val="105"/>
        </w:rPr>
        <w:t>Wu</w:t>
      </w:r>
      <w:r>
        <w:rPr>
          <w:spacing w:val="-15"/>
          <w:w w:val="105"/>
        </w:rPr>
        <w:t xml:space="preserve"> </w:t>
      </w:r>
      <w:r>
        <w:rPr>
          <w:w w:val="105"/>
        </w:rPr>
        <w:t>(2012)</w:t>
      </w:r>
      <w:r>
        <w:rPr>
          <w:spacing w:val="-15"/>
          <w:w w:val="105"/>
        </w:rPr>
        <w:t xml:space="preserve"> </w:t>
      </w:r>
      <w:r>
        <w:rPr>
          <w:w w:val="105"/>
        </w:rPr>
        <w:t>found</w:t>
      </w:r>
      <w:r>
        <w:rPr>
          <w:spacing w:val="-15"/>
          <w:w w:val="105"/>
        </w:rPr>
        <w:t xml:space="preserve"> </w:t>
      </w:r>
      <w:r>
        <w:rPr>
          <w:w w:val="105"/>
        </w:rPr>
        <w:t>out</w:t>
      </w:r>
      <w:r>
        <w:rPr>
          <w:spacing w:val="-15"/>
          <w:w w:val="105"/>
        </w:rPr>
        <w:t xml:space="preserve"> </w:t>
      </w:r>
      <w:r>
        <w:rPr>
          <w:w w:val="105"/>
        </w:rPr>
        <w:t>that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quality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on-line</w:t>
      </w:r>
      <w:r>
        <w:rPr>
          <w:spacing w:val="-15"/>
          <w:w w:val="105"/>
        </w:rPr>
        <w:t xml:space="preserve"> </w:t>
      </w:r>
      <w:r>
        <w:rPr>
          <w:w w:val="105"/>
        </w:rPr>
        <w:t>reviews</w:t>
      </w:r>
      <w:r>
        <w:rPr>
          <w:spacing w:val="-15"/>
          <w:w w:val="105"/>
        </w:rPr>
        <w:t xml:space="preserve"> </w:t>
      </w:r>
      <w:r>
        <w:rPr>
          <w:w w:val="105"/>
        </w:rPr>
        <w:t>has</w:t>
      </w:r>
      <w:r>
        <w:rPr>
          <w:spacing w:val="-61"/>
          <w:w w:val="105"/>
        </w:rPr>
        <w:t xml:space="preserve"> </w:t>
      </w:r>
      <w:r>
        <w:t>a positive effect on consumers’ purchasing intention and purchasing intention increases as the</w:t>
      </w:r>
      <w:r>
        <w:rPr>
          <w:spacing w:val="1"/>
        </w:rPr>
        <w:t xml:space="preserve"> </w:t>
      </w:r>
      <w:r>
        <w:rPr>
          <w:w w:val="105"/>
        </w:rPr>
        <w:t>number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reviews</w:t>
      </w:r>
      <w:r>
        <w:rPr>
          <w:spacing w:val="-2"/>
          <w:w w:val="105"/>
        </w:rPr>
        <w:t xml:space="preserve"> </w:t>
      </w:r>
      <w:r>
        <w:rPr>
          <w:w w:val="105"/>
        </w:rPr>
        <w:t>increases.</w:t>
      </w:r>
    </w:p>
    <w:p>
      <w:pPr>
        <w:pStyle w:val="6"/>
        <w:spacing w:before="213" w:line="491" w:lineRule="auto"/>
        <w:ind w:left="580" w:right="1191"/>
        <w:jc w:val="both"/>
      </w:pPr>
      <w:r>
        <w:rPr>
          <w:w w:val="105"/>
        </w:rPr>
        <w:t>In a comparative study on the effects of pragmatic value of on-line transactional advertising</w:t>
      </w:r>
      <w:r>
        <w:rPr>
          <w:spacing w:val="-60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w w:val="105"/>
        </w:rPr>
        <w:t>purchase</w:t>
      </w:r>
      <w:r>
        <w:rPr>
          <w:spacing w:val="-6"/>
          <w:w w:val="105"/>
        </w:rPr>
        <w:t xml:space="preserve"> </w:t>
      </w:r>
      <w:r>
        <w:rPr>
          <w:w w:val="105"/>
        </w:rPr>
        <w:t>intention,</w:t>
      </w:r>
      <w:r>
        <w:rPr>
          <w:spacing w:val="-5"/>
          <w:w w:val="105"/>
        </w:rPr>
        <w:t xml:space="preserve"> </w:t>
      </w:r>
      <w:r>
        <w:rPr>
          <w:w w:val="105"/>
        </w:rPr>
        <w:t>Kimelfeld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Watt</w:t>
      </w:r>
      <w:r>
        <w:rPr>
          <w:spacing w:val="-6"/>
          <w:w w:val="105"/>
        </w:rPr>
        <w:t xml:space="preserve"> </w:t>
      </w:r>
      <w:r>
        <w:rPr>
          <w:w w:val="105"/>
        </w:rPr>
        <w:t>(2011)</w:t>
      </w:r>
      <w:r>
        <w:rPr>
          <w:spacing w:val="-6"/>
          <w:w w:val="105"/>
        </w:rPr>
        <w:t xml:space="preserve"> </w:t>
      </w:r>
      <w:r>
        <w:rPr>
          <w:w w:val="105"/>
        </w:rPr>
        <w:t>found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w w:val="105"/>
        </w:rPr>
        <w:t>strong</w:t>
      </w:r>
      <w:r>
        <w:rPr>
          <w:spacing w:val="-6"/>
          <w:w w:val="105"/>
        </w:rPr>
        <w:t xml:space="preserve"> </w:t>
      </w:r>
      <w:r>
        <w:rPr>
          <w:w w:val="105"/>
        </w:rPr>
        <w:t>impact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6"/>
          <w:w w:val="105"/>
        </w:rPr>
        <w:t xml:space="preserve"> </w:t>
      </w:r>
      <w:r>
        <w:rPr>
          <w:w w:val="105"/>
        </w:rPr>
        <w:t>pragmatic</w:t>
      </w:r>
      <w:r>
        <w:rPr>
          <w:spacing w:val="-6"/>
          <w:w w:val="105"/>
        </w:rPr>
        <w:t xml:space="preserve"> </w:t>
      </w:r>
      <w:r>
        <w:rPr>
          <w:w w:val="105"/>
        </w:rPr>
        <w:t>value</w:t>
      </w:r>
      <w:r>
        <w:rPr>
          <w:spacing w:val="-61"/>
          <w:w w:val="105"/>
        </w:rPr>
        <w:t xml:space="preserve"> </w:t>
      </w:r>
      <w:r>
        <w:rPr>
          <w:w w:val="105"/>
        </w:rPr>
        <w:t>of</w:t>
      </w:r>
      <w:r>
        <w:rPr>
          <w:spacing w:val="12"/>
          <w:w w:val="105"/>
        </w:rPr>
        <w:t xml:space="preserve"> </w:t>
      </w:r>
      <w:r>
        <w:rPr>
          <w:w w:val="105"/>
        </w:rPr>
        <w:t>advertising</w:t>
      </w:r>
      <w:r>
        <w:rPr>
          <w:spacing w:val="7"/>
          <w:w w:val="105"/>
        </w:rPr>
        <w:t xml:space="preserve"> </w:t>
      </w:r>
      <w:r>
        <w:rPr>
          <w:w w:val="105"/>
        </w:rPr>
        <w:t>in</w:t>
      </w:r>
      <w:r>
        <w:rPr>
          <w:spacing w:val="12"/>
          <w:w w:val="105"/>
        </w:rPr>
        <w:t xml:space="preserve"> </w:t>
      </w:r>
      <w:r>
        <w:rPr>
          <w:w w:val="105"/>
        </w:rPr>
        <w:t>predicting</w:t>
      </w:r>
      <w:r>
        <w:rPr>
          <w:spacing w:val="13"/>
          <w:w w:val="105"/>
        </w:rPr>
        <w:t xml:space="preserve"> </w:t>
      </w:r>
      <w:r>
        <w:rPr>
          <w:w w:val="105"/>
        </w:rPr>
        <w:t>purchase</w:t>
      </w:r>
      <w:r>
        <w:rPr>
          <w:spacing w:val="12"/>
          <w:w w:val="105"/>
        </w:rPr>
        <w:t xml:space="preserve"> </w:t>
      </w:r>
      <w:r>
        <w:rPr>
          <w:w w:val="105"/>
        </w:rPr>
        <w:t>intention.</w:t>
      </w:r>
      <w:r>
        <w:rPr>
          <w:spacing w:val="13"/>
          <w:w w:val="105"/>
        </w:rPr>
        <w:t xml:space="preserve"> </w:t>
      </w:r>
      <w:r>
        <w:rPr>
          <w:w w:val="105"/>
        </w:rPr>
        <w:t>Moreover</w:t>
      </w:r>
      <w:r>
        <w:rPr>
          <w:spacing w:val="12"/>
          <w:w w:val="105"/>
        </w:rPr>
        <w:t xml:space="preserve"> </w:t>
      </w:r>
      <w:r>
        <w:rPr>
          <w:w w:val="105"/>
        </w:rPr>
        <w:t>their</w:t>
      </w:r>
      <w:r>
        <w:rPr>
          <w:spacing w:val="13"/>
          <w:w w:val="105"/>
        </w:rPr>
        <w:t xml:space="preserve"> </w:t>
      </w:r>
      <w:r>
        <w:rPr>
          <w:w w:val="105"/>
        </w:rPr>
        <w:t>study</w:t>
      </w:r>
      <w:r>
        <w:rPr>
          <w:spacing w:val="12"/>
          <w:w w:val="105"/>
        </w:rPr>
        <w:t xml:space="preserve"> </w:t>
      </w:r>
      <w:r>
        <w:rPr>
          <w:w w:val="105"/>
        </w:rPr>
        <w:t>revealed</w:t>
      </w:r>
      <w:r>
        <w:rPr>
          <w:spacing w:val="13"/>
          <w:w w:val="105"/>
        </w:rPr>
        <w:t xml:space="preserve"> </w:t>
      </w:r>
      <w:r>
        <w:rPr>
          <w:w w:val="105"/>
        </w:rPr>
        <w:t>an</w:t>
      </w:r>
      <w:r>
        <w:rPr>
          <w:spacing w:val="7"/>
          <w:w w:val="105"/>
        </w:rPr>
        <w:t xml:space="preserve"> </w:t>
      </w:r>
      <w:r>
        <w:rPr>
          <w:w w:val="105"/>
        </w:rPr>
        <w:t>effect</w:t>
      </w:r>
      <w:r>
        <w:rPr>
          <w:spacing w:val="12"/>
          <w:w w:val="105"/>
        </w:rPr>
        <w:t xml:space="preserve"> </w:t>
      </w:r>
      <w:r>
        <w:rPr>
          <w:w w:val="105"/>
        </w:rPr>
        <w:t>for</w:t>
      </w:r>
    </w:p>
    <w:p>
      <w:pPr>
        <w:pStyle w:val="6"/>
        <w:spacing w:before="2"/>
        <w:ind w:left="580"/>
        <w:jc w:val="both"/>
      </w:pPr>
      <w:r>
        <w:rPr>
          <w:w w:val="105"/>
        </w:rPr>
        <w:t xml:space="preserve">the </w:t>
      </w:r>
      <w:r>
        <w:rPr>
          <w:spacing w:val="3"/>
          <w:w w:val="105"/>
        </w:rPr>
        <w:t xml:space="preserve"> </w:t>
      </w:r>
      <w:r>
        <w:rPr>
          <w:w w:val="105"/>
        </w:rPr>
        <w:t xml:space="preserve">Web </w:t>
      </w:r>
      <w:r>
        <w:rPr>
          <w:spacing w:val="4"/>
          <w:w w:val="105"/>
        </w:rPr>
        <w:t xml:space="preserve"> </w:t>
      </w:r>
      <w:r>
        <w:rPr>
          <w:w w:val="105"/>
        </w:rPr>
        <w:t xml:space="preserve">medium </w:t>
      </w:r>
      <w:r>
        <w:rPr>
          <w:spacing w:val="8"/>
          <w:w w:val="105"/>
        </w:rPr>
        <w:t xml:space="preserve"> </w:t>
      </w:r>
      <w:r>
        <w:rPr>
          <w:w w:val="105"/>
        </w:rPr>
        <w:t xml:space="preserve">itself </w:t>
      </w:r>
      <w:r>
        <w:rPr>
          <w:spacing w:val="4"/>
          <w:w w:val="105"/>
        </w:rPr>
        <w:t xml:space="preserve"> </w:t>
      </w:r>
      <w:r>
        <w:rPr>
          <w:w w:val="105"/>
        </w:rPr>
        <w:t xml:space="preserve">in </w:t>
      </w:r>
      <w:r>
        <w:rPr>
          <w:spacing w:val="3"/>
          <w:w w:val="105"/>
        </w:rPr>
        <w:t xml:space="preserve"> </w:t>
      </w:r>
      <w:r>
        <w:rPr>
          <w:w w:val="105"/>
        </w:rPr>
        <w:t xml:space="preserve">producing </w:t>
      </w:r>
      <w:r>
        <w:rPr>
          <w:spacing w:val="8"/>
          <w:w w:val="105"/>
        </w:rPr>
        <w:t xml:space="preserve"> </w:t>
      </w:r>
      <w:r>
        <w:rPr>
          <w:w w:val="105"/>
        </w:rPr>
        <w:t xml:space="preserve">promotional </w:t>
      </w:r>
      <w:r>
        <w:rPr>
          <w:spacing w:val="4"/>
          <w:w w:val="105"/>
        </w:rPr>
        <w:t xml:space="preserve"> </w:t>
      </w:r>
      <w:r>
        <w:rPr>
          <w:w w:val="105"/>
        </w:rPr>
        <w:t xml:space="preserve">acceptance </w:t>
      </w:r>
      <w:r>
        <w:rPr>
          <w:spacing w:val="8"/>
          <w:w w:val="105"/>
        </w:rPr>
        <w:t xml:space="preserve"> </w:t>
      </w:r>
      <w:r>
        <w:rPr>
          <w:w w:val="105"/>
        </w:rPr>
        <w:t xml:space="preserve">behavior </w:t>
      </w:r>
      <w:r>
        <w:rPr>
          <w:spacing w:val="4"/>
          <w:w w:val="105"/>
        </w:rPr>
        <w:t xml:space="preserve"> </w:t>
      </w:r>
      <w:r>
        <w:rPr>
          <w:w w:val="105"/>
        </w:rPr>
        <w:t xml:space="preserve">and </w:t>
      </w:r>
      <w:r>
        <w:rPr>
          <w:spacing w:val="3"/>
          <w:w w:val="105"/>
        </w:rPr>
        <w:t xml:space="preserve"> </w:t>
      </w:r>
      <w:r>
        <w:rPr>
          <w:w w:val="105"/>
        </w:rPr>
        <w:t>increasing</w:t>
      </w:r>
    </w:p>
    <w:p>
      <w:pPr>
        <w:spacing w:after="0"/>
        <w:jc w:val="both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40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7"/>
        <w:rPr>
          <w:rFonts w:ascii="Calibri"/>
          <w:sz w:val="16"/>
        </w:rPr>
      </w:pPr>
    </w:p>
    <w:p>
      <w:pPr>
        <w:pStyle w:val="6"/>
        <w:spacing w:before="1" w:line="491" w:lineRule="auto"/>
        <w:ind w:left="580" w:right="1179"/>
        <w:jc w:val="both"/>
      </w:pPr>
      <w:r>
        <w:rPr>
          <w:w w:val="105"/>
        </w:rPr>
        <w:t>purchasing intention. Palanisamy (2004) study entitled “Impact of gender differences on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consumer</w:t>
      </w:r>
      <w:r>
        <w:rPr>
          <w:spacing w:val="-5"/>
          <w:w w:val="105"/>
        </w:rPr>
        <w:t xml:space="preserve"> </w:t>
      </w:r>
      <w:r>
        <w:rPr>
          <w:w w:val="105"/>
        </w:rPr>
        <w:t>characteristics</w:t>
      </w:r>
      <w:r>
        <w:rPr>
          <w:spacing w:val="-1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w w:val="105"/>
        </w:rPr>
        <w:t>Web-Based</w:t>
      </w:r>
      <w:r>
        <w:rPr>
          <w:spacing w:val="-1"/>
          <w:w w:val="105"/>
        </w:rPr>
        <w:t xml:space="preserve"> </w:t>
      </w:r>
      <w:r>
        <w:rPr>
          <w:w w:val="105"/>
        </w:rPr>
        <w:t>banner</w:t>
      </w:r>
      <w:r>
        <w:rPr>
          <w:spacing w:val="-5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6"/>
          <w:w w:val="105"/>
        </w:rPr>
        <w:t xml:space="preserve"> </w:t>
      </w:r>
      <w:r>
        <w:rPr>
          <w:w w:val="105"/>
        </w:rPr>
        <w:t>effectiveness”,</w:t>
      </w:r>
      <w:r>
        <w:rPr>
          <w:spacing w:val="-1"/>
          <w:w w:val="105"/>
        </w:rPr>
        <w:t xml:space="preserve"> </w:t>
      </w:r>
      <w:r>
        <w:rPr>
          <w:w w:val="105"/>
        </w:rPr>
        <w:t>found</w:t>
      </w:r>
      <w:r>
        <w:rPr>
          <w:spacing w:val="-5"/>
          <w:w w:val="105"/>
        </w:rPr>
        <w:t xml:space="preserve"> </w:t>
      </w:r>
      <w:r>
        <w:rPr>
          <w:w w:val="105"/>
        </w:rPr>
        <w:t>that</w:t>
      </w:r>
      <w:r>
        <w:rPr>
          <w:spacing w:val="-61"/>
          <w:w w:val="105"/>
        </w:rPr>
        <w:t xml:space="preserve"> </w:t>
      </w:r>
      <w:r>
        <w:rPr>
          <w:w w:val="105"/>
        </w:rPr>
        <w:t>in the context of web-based banner ad, gender was an influential factor toward towards</w:t>
      </w:r>
      <w:r>
        <w:rPr>
          <w:spacing w:val="1"/>
          <w:w w:val="105"/>
        </w:rPr>
        <w:t xml:space="preserve"> </w:t>
      </w:r>
      <w:r>
        <w:rPr>
          <w:w w:val="105"/>
        </w:rPr>
        <w:t>banner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advertisement.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"/>
          <w:w w:val="105"/>
        </w:rPr>
        <w:t xml:space="preserve"> </w:t>
      </w:r>
      <w:r>
        <w:rPr>
          <w:w w:val="105"/>
        </w:rPr>
        <w:t>well,</w:t>
      </w:r>
      <w:r>
        <w:rPr>
          <w:spacing w:val="1"/>
          <w:w w:val="105"/>
        </w:rPr>
        <w:t xml:space="preserve"> </w:t>
      </w:r>
      <w:r>
        <w:rPr>
          <w:w w:val="105"/>
        </w:rPr>
        <w:t>another</w:t>
      </w:r>
      <w:r>
        <w:rPr>
          <w:spacing w:val="1"/>
          <w:w w:val="105"/>
        </w:rPr>
        <w:t xml:space="preserve"> </w:t>
      </w:r>
      <w:r>
        <w:rPr>
          <w:w w:val="105"/>
        </w:rPr>
        <w:t>study</w:t>
      </w:r>
      <w:r>
        <w:rPr>
          <w:spacing w:val="1"/>
          <w:w w:val="105"/>
        </w:rPr>
        <w:t xml:space="preserve"> </w:t>
      </w:r>
      <w:r>
        <w:rPr>
          <w:w w:val="105"/>
        </w:rPr>
        <w:t>by</w:t>
      </w:r>
      <w:r>
        <w:rPr>
          <w:spacing w:val="1"/>
          <w:w w:val="105"/>
        </w:rPr>
        <w:t xml:space="preserve"> </w:t>
      </w:r>
      <w:r>
        <w:rPr>
          <w:w w:val="105"/>
        </w:rPr>
        <w:t>Korgaonkar</w:t>
      </w:r>
      <w:r>
        <w:rPr>
          <w:spacing w:val="1"/>
          <w:w w:val="105"/>
        </w:rPr>
        <w:t xml:space="preserve"> </w:t>
      </w:r>
      <w:r>
        <w:rPr>
          <w:w w:val="105"/>
        </w:rPr>
        <w:t>(2003)</w:t>
      </w:r>
      <w:r>
        <w:rPr>
          <w:spacing w:val="1"/>
          <w:w w:val="105"/>
        </w:rPr>
        <w:t xml:space="preserve"> </w:t>
      </w:r>
      <w:r>
        <w:rPr>
          <w:w w:val="105"/>
        </w:rPr>
        <w:t>revealed</w:t>
      </w:r>
      <w:r>
        <w:rPr>
          <w:spacing w:val="1"/>
          <w:w w:val="105"/>
        </w:rPr>
        <w:t xml:space="preserve"> </w:t>
      </w:r>
      <w:r>
        <w:rPr>
          <w:w w:val="105"/>
        </w:rPr>
        <w:t>gender</w:t>
      </w:r>
      <w:r>
        <w:rPr>
          <w:spacing w:val="1"/>
          <w:w w:val="105"/>
        </w:rPr>
        <w:t xml:space="preserve"> </w:t>
      </w:r>
      <w:r>
        <w:rPr>
          <w:w w:val="105"/>
        </w:rPr>
        <w:t>differences with males exhibiting more positive beliefs about Web advertising. In a relevant</w:t>
      </w:r>
      <w:r>
        <w:rPr>
          <w:spacing w:val="-60"/>
          <w:w w:val="105"/>
        </w:rPr>
        <w:t xml:space="preserve"> </w:t>
      </w:r>
      <w:r>
        <w:rPr>
          <w:w w:val="105"/>
        </w:rPr>
        <w:t>study on measuring the</w:t>
      </w:r>
      <w:r>
        <w:rPr>
          <w:spacing w:val="6"/>
          <w:w w:val="105"/>
        </w:rPr>
        <w:t xml:space="preserve"> </w:t>
      </w:r>
      <w:r>
        <w:rPr>
          <w:w w:val="105"/>
        </w:rPr>
        <w:t>effectiveness of banner</w:t>
      </w:r>
      <w:r>
        <w:rPr>
          <w:spacing w:val="5"/>
          <w:w w:val="105"/>
        </w:rPr>
        <w:t xml:space="preserve"> </w:t>
      </w:r>
      <w:r>
        <w:rPr>
          <w:w w:val="105"/>
        </w:rPr>
        <w:t>advertising,</w:t>
      </w:r>
      <w:r>
        <w:rPr>
          <w:spacing w:val="1"/>
          <w:w w:val="105"/>
        </w:rPr>
        <w:t xml:space="preserve"> </w:t>
      </w:r>
      <w:r>
        <w:rPr>
          <w:w w:val="105"/>
        </w:rPr>
        <w:t>Manchanda</w:t>
      </w:r>
      <w:r>
        <w:rPr>
          <w:spacing w:val="10"/>
          <w:w w:val="105"/>
        </w:rPr>
        <w:t xml:space="preserve"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al</w:t>
      </w:r>
      <w:r>
        <w:rPr>
          <w:w w:val="105"/>
        </w:rPr>
        <w:t>., (2002)</w:t>
      </w:r>
      <w:r>
        <w:rPr>
          <w:spacing w:val="5"/>
          <w:w w:val="105"/>
        </w:rPr>
        <w:t xml:space="preserve"> </w:t>
      </w:r>
      <w:r>
        <w:rPr>
          <w:w w:val="105"/>
        </w:rPr>
        <w:t>found</w:t>
      </w:r>
    </w:p>
    <w:p>
      <w:pPr>
        <w:pStyle w:val="6"/>
        <w:spacing w:before="5" w:line="491" w:lineRule="auto"/>
        <w:ind w:left="580" w:right="1183"/>
        <w:jc w:val="both"/>
      </w:pPr>
      <w:r>
        <w:rPr>
          <w:w w:val="105"/>
        </w:rPr>
        <w:t>temporal</w:t>
      </w:r>
      <w:r>
        <w:rPr>
          <w:spacing w:val="-7"/>
          <w:w w:val="105"/>
        </w:rPr>
        <w:t xml:space="preserve"> </w:t>
      </w:r>
      <w:r>
        <w:rPr>
          <w:w w:val="105"/>
        </w:rPr>
        <w:t>separation</w:t>
      </w:r>
      <w:r>
        <w:rPr>
          <w:spacing w:val="-2"/>
          <w:w w:val="105"/>
        </w:rPr>
        <w:t xml:space="preserve"> </w:t>
      </w:r>
      <w:r>
        <w:rPr>
          <w:w w:val="105"/>
        </w:rPr>
        <w:t>between</w:t>
      </w:r>
      <w:r>
        <w:rPr>
          <w:spacing w:val="-6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7"/>
          <w:w w:val="105"/>
        </w:rPr>
        <w:t xml:space="preserve"> </w:t>
      </w:r>
      <w:r>
        <w:rPr>
          <w:w w:val="105"/>
        </w:rPr>
        <w:t>exposure</w:t>
      </w:r>
      <w:r>
        <w:rPr>
          <w:spacing w:val="-2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subsequent</w:t>
      </w:r>
      <w:r>
        <w:rPr>
          <w:spacing w:val="-6"/>
          <w:w w:val="105"/>
        </w:rPr>
        <w:t xml:space="preserve"> </w:t>
      </w:r>
      <w:r>
        <w:rPr>
          <w:w w:val="105"/>
        </w:rPr>
        <w:t>purchase</w:t>
      </w:r>
      <w:r>
        <w:rPr>
          <w:spacing w:val="-7"/>
          <w:w w:val="105"/>
        </w:rPr>
        <w:t xml:space="preserve"> </w:t>
      </w:r>
      <w:r>
        <w:rPr>
          <w:w w:val="105"/>
        </w:rPr>
        <w:t>behavior,</w:t>
      </w:r>
      <w:r>
        <w:rPr>
          <w:spacing w:val="-2"/>
          <w:w w:val="105"/>
        </w:rPr>
        <w:t xml:space="preserve"> </w:t>
      </w:r>
      <w:r>
        <w:rPr>
          <w:w w:val="105"/>
        </w:rPr>
        <w:t>where</w:t>
      </w:r>
      <w:r>
        <w:rPr>
          <w:spacing w:val="-60"/>
          <w:w w:val="105"/>
        </w:rPr>
        <w:t xml:space="preserve"> </w:t>
      </w:r>
      <w:r>
        <w:rPr>
          <w:w w:val="105"/>
        </w:rPr>
        <w:t>advertising</w:t>
      </w:r>
      <w:r>
        <w:rPr>
          <w:spacing w:val="-12"/>
          <w:w w:val="105"/>
        </w:rPr>
        <w:t xml:space="preserve"> </w:t>
      </w:r>
      <w:r>
        <w:rPr>
          <w:w w:val="105"/>
        </w:rPr>
        <w:t>weight,</w:t>
      </w:r>
      <w:r>
        <w:rPr>
          <w:spacing w:val="-7"/>
          <w:w w:val="105"/>
        </w:rPr>
        <w:t xml:space="preserve"> </w:t>
      </w:r>
      <w:r>
        <w:rPr>
          <w:w w:val="105"/>
        </w:rPr>
        <w:t>copy,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timing</w:t>
      </w:r>
      <w:r>
        <w:rPr>
          <w:spacing w:val="-8"/>
          <w:w w:val="105"/>
        </w:rPr>
        <w:t xml:space="preserve"> </w:t>
      </w:r>
      <w:r>
        <w:rPr>
          <w:w w:val="105"/>
        </w:rPr>
        <w:t>affect</w:t>
      </w:r>
      <w:r>
        <w:rPr>
          <w:spacing w:val="-11"/>
          <w:w w:val="105"/>
        </w:rPr>
        <w:t xml:space="preserve"> </w:t>
      </w:r>
      <w:r>
        <w:rPr>
          <w:w w:val="105"/>
        </w:rPr>
        <w:t>consumers’</w:t>
      </w:r>
      <w:r>
        <w:rPr>
          <w:spacing w:val="-7"/>
          <w:w w:val="105"/>
        </w:rPr>
        <w:t xml:space="preserve"> </w:t>
      </w:r>
      <w:r>
        <w:rPr>
          <w:w w:val="105"/>
        </w:rPr>
        <w:t>decision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w w:val="105"/>
        </w:rPr>
        <w:t>revisit</w:t>
      </w:r>
      <w:r>
        <w:rPr>
          <w:spacing w:val="-8"/>
          <w:w w:val="105"/>
        </w:rPr>
        <w:t xml:space="preserve"> </w:t>
      </w:r>
      <w:r>
        <w:rPr>
          <w:w w:val="105"/>
        </w:rPr>
        <w:t>websites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make</w:t>
      </w:r>
      <w:r>
        <w:rPr>
          <w:spacing w:val="-60"/>
          <w:w w:val="105"/>
        </w:rPr>
        <w:t xml:space="preserve"> </w:t>
      </w:r>
      <w:r>
        <w:rPr>
          <w:w w:val="105"/>
        </w:rPr>
        <w:t>purchases.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41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4"/>
        <w:rPr>
          <w:rFonts w:ascii="Calibri"/>
          <w:sz w:val="16"/>
        </w:rPr>
      </w:pPr>
    </w:p>
    <w:p>
      <w:pPr>
        <w:pStyle w:val="2"/>
        <w:spacing w:line="674" w:lineRule="auto"/>
        <w:ind w:left="3483" w:right="4082" w:hanging="24"/>
        <w:jc w:val="center"/>
      </w:pPr>
      <w:r>
        <w:rPr>
          <w:w w:val="105"/>
        </w:rPr>
        <w:t>CHAPTER THREE</w:t>
      </w:r>
      <w:r>
        <w:rPr>
          <w:spacing w:val="1"/>
          <w:w w:val="105"/>
        </w:rPr>
        <w:t xml:space="preserve"> </w:t>
      </w:r>
      <w:r>
        <w:t>RESEARCH</w:t>
      </w:r>
      <w:r>
        <w:rPr>
          <w:spacing w:val="56"/>
        </w:rPr>
        <w:t xml:space="preserve"> </w:t>
      </w:r>
      <w:r>
        <w:t>METHODOLOGY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1" w:after="0" w:line="240" w:lineRule="auto"/>
        <w:ind w:left="1320" w:right="0" w:hanging="741"/>
        <w:jc w:val="left"/>
      </w:pPr>
      <w:bookmarkStart w:id="26" w:name="_TOC_250012"/>
      <w:r>
        <w:t>Research</w:t>
      </w:r>
      <w:r>
        <w:rPr>
          <w:spacing w:val="20"/>
        </w:rPr>
        <w:t xml:space="preserve"> </w:t>
      </w:r>
      <w:bookmarkEnd w:id="26"/>
      <w:r>
        <w:t>Design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4" w:lineRule="auto"/>
        <w:ind w:left="580" w:right="1189"/>
        <w:jc w:val="both"/>
      </w:pP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survey</w:t>
      </w:r>
      <w:r>
        <w:rPr>
          <w:spacing w:val="1"/>
          <w:w w:val="105"/>
        </w:rPr>
        <w:t xml:space="preserve"> </w:t>
      </w:r>
      <w:r>
        <w:rPr>
          <w:w w:val="105"/>
        </w:rPr>
        <w:t>research</w:t>
      </w:r>
      <w:r>
        <w:rPr>
          <w:spacing w:val="1"/>
          <w:w w:val="105"/>
        </w:rPr>
        <w:t xml:space="preserve"> </w:t>
      </w:r>
      <w:r>
        <w:rPr>
          <w:w w:val="105"/>
        </w:rPr>
        <w:t>method</w:t>
      </w:r>
      <w:r>
        <w:rPr>
          <w:spacing w:val="1"/>
          <w:w w:val="105"/>
        </w:rPr>
        <w:t xml:space="preserve"> </w:t>
      </w:r>
      <w:r>
        <w:rPr>
          <w:w w:val="105"/>
        </w:rPr>
        <w:t>was</w:t>
      </w:r>
      <w:r>
        <w:rPr>
          <w:spacing w:val="1"/>
          <w:w w:val="105"/>
        </w:rPr>
        <w:t xml:space="preserve"> </w:t>
      </w:r>
      <w:r>
        <w:rPr>
          <w:w w:val="105"/>
        </w:rPr>
        <w:t>adopted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1"/>
          <w:w w:val="105"/>
        </w:rPr>
        <w:t xml:space="preserve"> </w:t>
      </w:r>
      <w:r>
        <w:rPr>
          <w:w w:val="105"/>
        </w:rPr>
        <w:t>study.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survey</w:t>
      </w:r>
      <w:r>
        <w:rPr>
          <w:spacing w:val="1"/>
          <w:w w:val="105"/>
        </w:rPr>
        <w:t xml:space="preserve"> </w:t>
      </w:r>
      <w:r>
        <w:rPr>
          <w:w w:val="105"/>
        </w:rPr>
        <w:t>was</w:t>
      </w:r>
      <w:r>
        <w:rPr>
          <w:spacing w:val="1"/>
          <w:w w:val="105"/>
        </w:rPr>
        <w:t xml:space="preserve"> </w:t>
      </w:r>
      <w:r>
        <w:rPr>
          <w:w w:val="105"/>
        </w:rPr>
        <w:t>considered</w:t>
      </w:r>
      <w:r>
        <w:rPr>
          <w:spacing w:val="1"/>
          <w:w w:val="105"/>
        </w:rPr>
        <w:t xml:space="preserve"> </w:t>
      </w:r>
      <w:r>
        <w:rPr>
          <w:w w:val="105"/>
        </w:rPr>
        <w:t>appropriate because surveys are useful in the measurement of public opinion, attitudes and</w:t>
      </w:r>
      <w:r>
        <w:rPr>
          <w:spacing w:val="1"/>
          <w:w w:val="105"/>
        </w:rPr>
        <w:t xml:space="preserve"> </w:t>
      </w:r>
      <w:r>
        <w:rPr>
          <w:w w:val="105"/>
        </w:rPr>
        <w:t>orientation which are dominant among a large population at a particular period. It is also a</w:t>
      </w:r>
      <w:r>
        <w:rPr>
          <w:spacing w:val="1"/>
          <w:w w:val="105"/>
        </w:rPr>
        <w:t xml:space="preserve"> </w:t>
      </w:r>
      <w:r>
        <w:rPr>
          <w:w w:val="105"/>
        </w:rPr>
        <w:t>method structured for collecting data for the purpose of describing a population too large to</w:t>
      </w:r>
      <w:r>
        <w:rPr>
          <w:spacing w:val="-60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observed</w:t>
      </w:r>
      <w:r>
        <w:rPr>
          <w:spacing w:val="-3"/>
          <w:w w:val="105"/>
        </w:rPr>
        <w:t xml:space="preserve"> </w:t>
      </w:r>
      <w:r>
        <w:rPr>
          <w:w w:val="105"/>
        </w:rPr>
        <w:t>directly</w:t>
      </w:r>
      <w:r>
        <w:rPr>
          <w:spacing w:val="-3"/>
          <w:w w:val="105"/>
        </w:rPr>
        <w:t xml:space="preserve"> </w:t>
      </w:r>
      <w:r>
        <w:rPr>
          <w:w w:val="105"/>
        </w:rPr>
        <w:t>(Babbie,</w:t>
      </w:r>
      <w:r>
        <w:rPr>
          <w:spacing w:val="-3"/>
          <w:w w:val="105"/>
        </w:rPr>
        <w:t xml:space="preserve"> </w:t>
      </w:r>
      <w:r>
        <w:rPr>
          <w:w w:val="105"/>
        </w:rPr>
        <w:t>2007).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09" w:after="0" w:line="240" w:lineRule="auto"/>
        <w:ind w:left="1320" w:right="0" w:hanging="741"/>
        <w:jc w:val="left"/>
      </w:pPr>
      <w:bookmarkStart w:id="27" w:name="_TOC_250011"/>
      <w:r>
        <w:rPr>
          <w:w w:val="105"/>
        </w:rPr>
        <w:t>Study</w:t>
      </w:r>
      <w:r>
        <w:rPr>
          <w:spacing w:val="-13"/>
          <w:w w:val="105"/>
        </w:rPr>
        <w:t xml:space="preserve"> </w:t>
      </w:r>
      <w:bookmarkEnd w:id="27"/>
      <w:r>
        <w:rPr>
          <w:w w:val="105"/>
        </w:rPr>
        <w:t>Area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4" w:lineRule="auto"/>
        <w:ind w:left="580" w:right="1181"/>
        <w:jc w:val="both"/>
      </w:pPr>
      <w:r>
        <w:rPr>
          <w:w w:val="105"/>
        </w:rPr>
        <w:t>This project was carried out in Abia State, Nigeria. Abia State is one of the five states that</w:t>
      </w:r>
      <w:r>
        <w:rPr>
          <w:spacing w:val="1"/>
          <w:w w:val="105"/>
        </w:rPr>
        <w:t xml:space="preserve"> </w:t>
      </w:r>
      <w:r>
        <w:rPr>
          <w:w w:val="105"/>
        </w:rPr>
        <w:t>make up the South east geopolitical zone of Nigeria. The state is approximately within</w:t>
      </w:r>
      <w:r>
        <w:rPr>
          <w:spacing w:val="1"/>
          <w:w w:val="105"/>
        </w:rPr>
        <w:t xml:space="preserve"> </w:t>
      </w:r>
      <w:r>
        <w:rPr>
          <w:w w:val="105"/>
        </w:rPr>
        <w:t>Latitudes 4°, 41</w:t>
      </w:r>
      <w:r>
        <w:rPr>
          <w:w w:val="105"/>
          <w:vertAlign w:val="superscript"/>
        </w:rPr>
        <w:t>/</w:t>
      </w:r>
      <w:r>
        <w:rPr>
          <w:w w:val="105"/>
          <w:vertAlign w:val="baseline"/>
        </w:rPr>
        <w:t xml:space="preserve"> and 6°, 14</w:t>
      </w:r>
      <w:r>
        <w:rPr>
          <w:w w:val="105"/>
          <w:vertAlign w:val="superscript"/>
        </w:rPr>
        <w:t>/</w:t>
      </w:r>
      <w:r>
        <w:rPr>
          <w:w w:val="105"/>
          <w:vertAlign w:val="baseline"/>
        </w:rPr>
        <w:t xml:space="preserve"> North of the Equator and Longitudes 7°, 10</w:t>
      </w:r>
      <w:r>
        <w:rPr>
          <w:w w:val="105"/>
          <w:vertAlign w:val="superscript"/>
        </w:rPr>
        <w:t>/</w:t>
      </w:r>
      <w:r>
        <w:rPr>
          <w:w w:val="105"/>
          <w:vertAlign w:val="baseline"/>
        </w:rPr>
        <w:t xml:space="preserve"> and 8° East of the</w:t>
      </w:r>
      <w:r>
        <w:rPr>
          <w:spacing w:val="1"/>
          <w:w w:val="105"/>
          <w:vertAlign w:val="baseline"/>
        </w:rPr>
        <w:t xml:space="preserve"> </w:t>
      </w:r>
      <w:r>
        <w:rPr>
          <w:w w:val="105"/>
          <w:vertAlign w:val="baseline"/>
        </w:rPr>
        <w:t>Greenwich median. It has seventeen local government areas that are divided along three</w:t>
      </w:r>
      <w:r>
        <w:rPr>
          <w:spacing w:val="1"/>
          <w:w w:val="105"/>
          <w:vertAlign w:val="baseline"/>
        </w:rPr>
        <w:t xml:space="preserve"> </w:t>
      </w:r>
      <w:r>
        <w:rPr>
          <w:w w:val="105"/>
          <w:vertAlign w:val="baseline"/>
        </w:rPr>
        <w:t>agricultural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zones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namely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Ohafia,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Umuahia,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and</w:t>
      </w:r>
      <w:r>
        <w:rPr>
          <w:spacing w:val="-6"/>
          <w:w w:val="105"/>
          <w:vertAlign w:val="baseline"/>
        </w:rPr>
        <w:t xml:space="preserve"> </w:t>
      </w:r>
      <w:r>
        <w:rPr>
          <w:w w:val="105"/>
          <w:vertAlign w:val="baseline"/>
        </w:rPr>
        <w:t>Aba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(Nwaur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and</w:t>
      </w:r>
      <w:r>
        <w:rPr>
          <w:spacing w:val="-7"/>
          <w:w w:val="105"/>
          <w:vertAlign w:val="baseline"/>
        </w:rPr>
        <w:t xml:space="preserve"> </w:t>
      </w:r>
      <w:r>
        <w:rPr>
          <w:w w:val="105"/>
          <w:vertAlign w:val="baseline"/>
        </w:rPr>
        <w:t>Iheke,</w:t>
      </w:r>
      <w:r>
        <w:rPr>
          <w:spacing w:val="-2"/>
          <w:w w:val="105"/>
          <w:vertAlign w:val="baseline"/>
        </w:rPr>
        <w:t xml:space="preserve"> </w:t>
      </w:r>
      <w:r>
        <w:rPr>
          <w:w w:val="105"/>
          <w:vertAlign w:val="baseline"/>
        </w:rPr>
        <w:t>2010).</w:t>
      </w:r>
    </w:p>
    <w:p>
      <w:pPr>
        <w:pStyle w:val="6"/>
        <w:spacing w:before="199" w:line="496" w:lineRule="auto"/>
        <w:ind w:left="580" w:right="1191"/>
        <w:jc w:val="both"/>
      </w:pPr>
      <w:r>
        <w:rPr>
          <w:w w:val="105"/>
        </w:rPr>
        <w:t>The state is bounded by Imo state at the western border; Ebonyi and Enugu States at the</w:t>
      </w:r>
      <w:r>
        <w:rPr>
          <w:spacing w:val="1"/>
          <w:w w:val="105"/>
        </w:rPr>
        <w:t xml:space="preserve"> </w:t>
      </w:r>
      <w:r>
        <w:rPr>
          <w:w w:val="105"/>
        </w:rPr>
        <w:t>North;</w:t>
      </w:r>
      <w:r>
        <w:rPr>
          <w:spacing w:val="1"/>
          <w:w w:val="105"/>
        </w:rPr>
        <w:t xml:space="preserve"> </w:t>
      </w:r>
      <w:r>
        <w:rPr>
          <w:w w:val="105"/>
        </w:rPr>
        <w:t>Cross-Rivers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Akwa-Ibom</w:t>
      </w:r>
      <w:r>
        <w:rPr>
          <w:spacing w:val="1"/>
          <w:w w:val="105"/>
        </w:rPr>
        <w:t xml:space="preserve"> </w:t>
      </w:r>
      <w:r>
        <w:rPr>
          <w:w w:val="105"/>
        </w:rPr>
        <w:t>States</w:t>
      </w:r>
      <w:r>
        <w:rPr>
          <w:spacing w:val="1"/>
          <w:w w:val="105"/>
        </w:rPr>
        <w:t xml:space="preserve"> </w:t>
      </w:r>
      <w:r>
        <w:rPr>
          <w:w w:val="105"/>
        </w:rPr>
        <w:t>at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east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Rivers</w:t>
      </w:r>
      <w:r>
        <w:rPr>
          <w:spacing w:val="1"/>
          <w:w w:val="105"/>
        </w:rPr>
        <w:t xml:space="preserve"> </w:t>
      </w:r>
      <w:r>
        <w:rPr>
          <w:w w:val="105"/>
        </w:rPr>
        <w:t>at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South.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population</w:t>
      </w:r>
      <w:r>
        <w:rPr>
          <w:spacing w:val="-10"/>
          <w:w w:val="105"/>
        </w:rPr>
        <w:t xml:space="preserve"> </w:t>
      </w:r>
      <w:r>
        <w:rPr>
          <w:w w:val="105"/>
        </w:rPr>
        <w:t>stood</w:t>
      </w:r>
      <w:r>
        <w:rPr>
          <w:spacing w:val="-10"/>
          <w:w w:val="105"/>
        </w:rPr>
        <w:t xml:space="preserve"> </w:t>
      </w:r>
      <w:r>
        <w:rPr>
          <w:w w:val="105"/>
        </w:rPr>
        <w:t>at</w:t>
      </w:r>
      <w:r>
        <w:rPr>
          <w:spacing w:val="-10"/>
          <w:w w:val="105"/>
        </w:rPr>
        <w:t xml:space="preserve"> </w:t>
      </w:r>
      <w:r>
        <w:rPr>
          <w:w w:val="105"/>
        </w:rPr>
        <w:t>about</w:t>
      </w:r>
      <w:r>
        <w:rPr>
          <w:spacing w:val="-10"/>
          <w:w w:val="105"/>
        </w:rPr>
        <w:t xml:space="preserve"> </w:t>
      </w:r>
      <w:r>
        <w:rPr>
          <w:w w:val="105"/>
        </w:rPr>
        <w:t>2,883,999</w:t>
      </w:r>
      <w:r>
        <w:rPr>
          <w:spacing w:val="-14"/>
          <w:w w:val="105"/>
        </w:rPr>
        <w:t xml:space="preserve"> </w:t>
      </w:r>
      <w:r>
        <w:rPr>
          <w:w w:val="105"/>
        </w:rPr>
        <w:t>persons</w:t>
      </w:r>
      <w:r>
        <w:rPr>
          <w:spacing w:val="-10"/>
          <w:w w:val="105"/>
        </w:rPr>
        <w:t xml:space="preserve"> </w:t>
      </w:r>
      <w:r>
        <w:rPr>
          <w:w w:val="105"/>
        </w:rPr>
        <w:t>with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w w:val="105"/>
        </w:rPr>
        <w:t>relatively</w:t>
      </w:r>
      <w:r>
        <w:rPr>
          <w:spacing w:val="-10"/>
          <w:w w:val="105"/>
        </w:rPr>
        <w:t xml:space="preserve"> </w:t>
      </w:r>
      <w:r>
        <w:rPr>
          <w:w w:val="105"/>
        </w:rPr>
        <w:t>high</w:t>
      </w:r>
      <w:r>
        <w:rPr>
          <w:spacing w:val="-10"/>
          <w:w w:val="105"/>
        </w:rPr>
        <w:t xml:space="preserve"> </w:t>
      </w:r>
      <w:r>
        <w:rPr>
          <w:w w:val="105"/>
        </w:rPr>
        <w:t>density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580</w:t>
      </w:r>
      <w:r>
        <w:rPr>
          <w:spacing w:val="-10"/>
          <w:w w:val="105"/>
        </w:rPr>
        <w:t xml:space="preserve"> </w:t>
      </w:r>
      <w:r>
        <w:rPr>
          <w:w w:val="105"/>
        </w:rPr>
        <w:t>persons</w:t>
      </w:r>
      <w:r>
        <w:rPr>
          <w:spacing w:val="-10"/>
          <w:w w:val="105"/>
        </w:rPr>
        <w:t xml:space="preserve"> </w:t>
      </w:r>
      <w:r>
        <w:rPr>
          <w:w w:val="105"/>
        </w:rPr>
        <w:t>per</w:t>
      </w:r>
      <w:r>
        <w:rPr>
          <w:spacing w:val="-61"/>
          <w:w w:val="105"/>
        </w:rPr>
        <w:t xml:space="preserve"> </w:t>
      </w:r>
      <w:r>
        <w:rPr>
          <w:w w:val="105"/>
        </w:rPr>
        <w:t>square</w:t>
      </w:r>
      <w:r>
        <w:rPr>
          <w:spacing w:val="-5"/>
          <w:w w:val="105"/>
        </w:rPr>
        <w:t xml:space="preserve"> </w:t>
      </w:r>
      <w:r>
        <w:rPr>
          <w:w w:val="105"/>
        </w:rPr>
        <w:t>kilometer</w:t>
      </w:r>
      <w:r>
        <w:rPr>
          <w:spacing w:val="-5"/>
          <w:w w:val="105"/>
        </w:rPr>
        <w:t xml:space="preserve"> </w:t>
      </w:r>
      <w:r>
        <w:rPr>
          <w:w w:val="105"/>
        </w:rPr>
        <w:t>(National</w:t>
      </w:r>
      <w:r>
        <w:rPr>
          <w:spacing w:val="-4"/>
          <w:w w:val="105"/>
        </w:rPr>
        <w:t xml:space="preserve"> </w:t>
      </w:r>
      <w:r>
        <w:rPr>
          <w:w w:val="105"/>
        </w:rPr>
        <w:t>Population</w:t>
      </w:r>
      <w:r>
        <w:rPr>
          <w:spacing w:val="-5"/>
          <w:w w:val="105"/>
        </w:rPr>
        <w:t xml:space="preserve"> </w:t>
      </w:r>
      <w:r>
        <w:rPr>
          <w:w w:val="105"/>
        </w:rPr>
        <w:t>Commission</w:t>
      </w:r>
      <w:r>
        <w:rPr>
          <w:spacing w:val="-5"/>
          <w:w w:val="105"/>
        </w:rPr>
        <w:t xml:space="preserve"> </w:t>
      </w:r>
      <w:r>
        <w:rPr>
          <w:w w:val="105"/>
        </w:rPr>
        <w:t>–</w:t>
      </w:r>
      <w:r>
        <w:rPr>
          <w:spacing w:val="-4"/>
          <w:w w:val="105"/>
        </w:rPr>
        <w:t xml:space="preserve"> </w:t>
      </w:r>
      <w:r>
        <w:rPr>
          <w:w w:val="105"/>
        </w:rPr>
        <w:t>NPC,</w:t>
      </w:r>
      <w:r>
        <w:rPr>
          <w:spacing w:val="-5"/>
          <w:w w:val="105"/>
        </w:rPr>
        <w:t xml:space="preserve"> </w:t>
      </w:r>
      <w:r>
        <w:rPr>
          <w:w w:val="105"/>
        </w:rPr>
        <w:t>2010).</w:t>
      </w:r>
    </w:p>
    <w:p>
      <w:pPr>
        <w:pStyle w:val="6"/>
        <w:spacing w:before="190" w:line="496" w:lineRule="auto"/>
        <w:ind w:left="580" w:right="1188"/>
        <w:jc w:val="both"/>
      </w:pPr>
      <w:r>
        <w:rPr>
          <w:w w:val="105"/>
        </w:rPr>
        <w:t>Abia State is made up of 17 local government areas and most of the people especially, the</w:t>
      </w:r>
      <w:r>
        <w:rPr>
          <w:spacing w:val="1"/>
          <w:w w:val="105"/>
        </w:rPr>
        <w:t xml:space="preserve"> </w:t>
      </w:r>
      <w:r>
        <w:rPr>
          <w:w w:val="105"/>
        </w:rPr>
        <w:t>rural dwellers are engaged mainly in subsistence farming. They engage in arable crop</w:t>
      </w:r>
      <w:r>
        <w:rPr>
          <w:spacing w:val="1"/>
          <w:w w:val="105"/>
        </w:rPr>
        <w:t xml:space="preserve"> </w:t>
      </w:r>
      <w:r>
        <w:rPr>
          <w:w w:val="105"/>
        </w:rPr>
        <w:t>production such as cassava, yam, rice, maize and sweet potatoes. Cocoa and oil palm were</w:t>
      </w:r>
      <w:r>
        <w:rPr>
          <w:spacing w:val="1"/>
          <w:w w:val="105"/>
        </w:rPr>
        <w:t xml:space="preserve"> </w:t>
      </w:r>
      <w:r>
        <w:rPr>
          <w:w w:val="105"/>
        </w:rPr>
        <w:t>among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major</w:t>
      </w:r>
      <w:r>
        <w:rPr>
          <w:spacing w:val="-6"/>
          <w:w w:val="105"/>
        </w:rPr>
        <w:t xml:space="preserve"> </w:t>
      </w:r>
      <w:r>
        <w:rPr>
          <w:w w:val="105"/>
        </w:rPr>
        <w:t>cash</w:t>
      </w:r>
      <w:r>
        <w:rPr>
          <w:spacing w:val="-6"/>
          <w:w w:val="105"/>
        </w:rPr>
        <w:t xml:space="preserve"> </w:t>
      </w:r>
      <w:r>
        <w:rPr>
          <w:w w:val="105"/>
        </w:rPr>
        <w:t>crops</w:t>
      </w:r>
      <w:r>
        <w:rPr>
          <w:spacing w:val="-6"/>
          <w:w w:val="105"/>
        </w:rPr>
        <w:t xml:space="preserve"> </w:t>
      </w:r>
      <w:r>
        <w:rPr>
          <w:w w:val="105"/>
        </w:rPr>
        <w:t>grown.</w:t>
      </w:r>
      <w:r>
        <w:rPr>
          <w:spacing w:val="-6"/>
          <w:w w:val="105"/>
        </w:rPr>
        <w:t xml:space="preserve"> </w:t>
      </w:r>
      <w:r>
        <w:rPr>
          <w:w w:val="105"/>
        </w:rPr>
        <w:t>Aba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commercial</w:t>
      </w:r>
      <w:r>
        <w:rPr>
          <w:spacing w:val="-6"/>
          <w:w w:val="105"/>
        </w:rPr>
        <w:t xml:space="preserve"> </w:t>
      </w:r>
      <w:r>
        <w:rPr>
          <w:w w:val="105"/>
        </w:rPr>
        <w:t>hub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Abia</w:t>
      </w:r>
      <w:r>
        <w:rPr>
          <w:spacing w:val="-6"/>
          <w:w w:val="105"/>
        </w:rPr>
        <w:t xml:space="preserve"> </w:t>
      </w:r>
      <w:r>
        <w:rPr>
          <w:w w:val="105"/>
        </w:rPr>
        <w:t>State.</w:t>
      </w:r>
    </w:p>
    <w:p>
      <w:pPr>
        <w:spacing w:after="0" w:line="496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42</w:t>
      </w:r>
    </w:p>
    <w:p>
      <w:pPr>
        <w:pStyle w:val="6"/>
        <w:rPr>
          <w:rFonts w:ascii="Calibri"/>
          <w:sz w:val="20"/>
        </w:rPr>
      </w:pP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26" w:after="0" w:line="240" w:lineRule="auto"/>
        <w:ind w:left="1320" w:right="0" w:hanging="741"/>
        <w:jc w:val="left"/>
      </w:pPr>
      <w:bookmarkStart w:id="28" w:name="_TOC_250010"/>
      <w:r>
        <w:rPr>
          <w:w w:val="105"/>
        </w:rPr>
        <w:t>Population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bookmarkEnd w:id="28"/>
      <w:r>
        <w:rPr>
          <w:w w:val="105"/>
        </w:rPr>
        <w:t>Study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86"/>
        <w:jc w:val="both"/>
      </w:pPr>
      <w:r>
        <w:rPr>
          <w:w w:val="105"/>
        </w:rPr>
        <w:t>The population of this research comprises of all internet users; including advertisers and</w:t>
      </w:r>
      <w:r>
        <w:rPr>
          <w:spacing w:val="1"/>
          <w:w w:val="105"/>
        </w:rPr>
        <w:t xml:space="preserve"> </w:t>
      </w:r>
      <w:r>
        <w:rPr>
          <w:w w:val="105"/>
        </w:rPr>
        <w:t>consumers in Abia State, Nigeria. Consumers, as used in this study, include individuals,</w:t>
      </w:r>
      <w:r>
        <w:rPr>
          <w:spacing w:val="1"/>
          <w:w w:val="105"/>
        </w:rPr>
        <w:t xml:space="preserve"> </w:t>
      </w:r>
      <w:r>
        <w:rPr>
          <w:w w:val="105"/>
        </w:rPr>
        <w:t>students,</w:t>
      </w:r>
      <w:r>
        <w:rPr>
          <w:spacing w:val="1"/>
          <w:w w:val="105"/>
        </w:rPr>
        <w:t xml:space="preserve"> </w:t>
      </w:r>
      <w:r>
        <w:rPr>
          <w:w w:val="105"/>
        </w:rPr>
        <w:t>workers,</w:t>
      </w:r>
      <w:r>
        <w:rPr>
          <w:spacing w:val="1"/>
          <w:w w:val="105"/>
        </w:rPr>
        <w:t xml:space="preserve"> </w:t>
      </w:r>
      <w:r>
        <w:rPr>
          <w:w w:val="105"/>
        </w:rPr>
        <w:t>businessmen/traders,</w:t>
      </w:r>
      <w:r>
        <w:rPr>
          <w:spacing w:val="1"/>
          <w:w w:val="105"/>
        </w:rPr>
        <w:t xml:space="preserve"> </w:t>
      </w:r>
      <w:r>
        <w:rPr>
          <w:w w:val="105"/>
        </w:rPr>
        <w:t>students,</w:t>
      </w:r>
      <w:r>
        <w:rPr>
          <w:spacing w:val="1"/>
          <w:w w:val="105"/>
        </w:rPr>
        <w:t xml:space="preserve"> </w:t>
      </w:r>
      <w:r>
        <w:rPr>
          <w:w w:val="105"/>
        </w:rPr>
        <w:t>lecturers,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clergy,</w:t>
      </w:r>
      <w:r>
        <w:rPr>
          <w:spacing w:val="1"/>
          <w:w w:val="105"/>
        </w:rPr>
        <w:t xml:space="preserve"> </w:t>
      </w:r>
      <w:r>
        <w:rPr>
          <w:w w:val="105"/>
        </w:rPr>
        <w:t>applicants,</w:t>
      </w:r>
      <w:r>
        <w:rPr>
          <w:spacing w:val="1"/>
          <w:w w:val="105"/>
        </w:rPr>
        <w:t xml:space="preserve"> </w:t>
      </w:r>
      <w:r>
        <w:rPr>
          <w:w w:val="105"/>
        </w:rPr>
        <w:t>civil</w:t>
      </w:r>
      <w:r>
        <w:rPr>
          <w:spacing w:val="-60"/>
          <w:w w:val="105"/>
        </w:rPr>
        <w:t xml:space="preserve"> </w:t>
      </w:r>
      <w:r>
        <w:rPr>
          <w:w w:val="105"/>
        </w:rPr>
        <w:t>servants and other internet users in Abia State, while advertisers include any individual,</w:t>
      </w:r>
      <w:r>
        <w:rPr>
          <w:spacing w:val="1"/>
          <w:w w:val="105"/>
        </w:rPr>
        <w:t xml:space="preserve"> </w:t>
      </w:r>
      <w:r>
        <w:rPr>
          <w:w w:val="105"/>
        </w:rPr>
        <w:t>entrepreneur, group, corporate organization and other business organizations in Abia State</w:t>
      </w:r>
      <w:r>
        <w:rPr>
          <w:spacing w:val="1"/>
          <w:w w:val="105"/>
        </w:rPr>
        <w:t xml:space="preserve"> </w:t>
      </w:r>
      <w:r>
        <w:rPr>
          <w:w w:val="105"/>
        </w:rPr>
        <w:t>who</w:t>
      </w:r>
      <w:r>
        <w:rPr>
          <w:spacing w:val="-5"/>
          <w:w w:val="105"/>
        </w:rPr>
        <w:t xml:space="preserve"> </w:t>
      </w:r>
      <w:r>
        <w:rPr>
          <w:w w:val="105"/>
        </w:rPr>
        <w:t>are</w:t>
      </w:r>
      <w:r>
        <w:rPr>
          <w:spacing w:val="-4"/>
          <w:w w:val="105"/>
        </w:rPr>
        <w:t xml:space="preserve"> </w:t>
      </w:r>
      <w:r>
        <w:rPr>
          <w:w w:val="105"/>
        </w:rPr>
        <w:t>using</w:t>
      </w:r>
      <w:r>
        <w:rPr>
          <w:spacing w:val="-4"/>
          <w:w w:val="105"/>
        </w:rPr>
        <w:t xml:space="preserve"> </w:t>
      </w:r>
      <w:r>
        <w:rPr>
          <w:w w:val="105"/>
        </w:rPr>
        <w:t>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promote</w:t>
      </w:r>
      <w:r>
        <w:rPr>
          <w:spacing w:val="-4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businesses.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13" w:after="0" w:line="240" w:lineRule="auto"/>
        <w:ind w:left="1320" w:right="0" w:hanging="741"/>
        <w:jc w:val="left"/>
      </w:pPr>
      <w:bookmarkStart w:id="29" w:name="_TOC_250009"/>
      <w:r>
        <w:t>Sampling</w:t>
      </w:r>
      <w:r>
        <w:rPr>
          <w:spacing w:val="19"/>
        </w:rPr>
        <w:t xml:space="preserve"> </w:t>
      </w:r>
      <w:r>
        <w:t>Procedure</w:t>
      </w:r>
      <w:r>
        <w:rPr>
          <w:spacing w:val="19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Sample</w:t>
      </w:r>
      <w:r>
        <w:rPr>
          <w:spacing w:val="19"/>
        </w:rPr>
        <w:t xml:space="preserve"> </w:t>
      </w:r>
      <w:bookmarkEnd w:id="29"/>
      <w:r>
        <w:t>Size</w:t>
      </w:r>
    </w:p>
    <w:p>
      <w:pPr>
        <w:pStyle w:val="6"/>
        <w:rPr>
          <w:b/>
          <w:sz w:val="28"/>
        </w:rPr>
      </w:pPr>
    </w:p>
    <w:p>
      <w:pPr>
        <w:pStyle w:val="6"/>
        <w:spacing w:before="178" w:line="491" w:lineRule="auto"/>
        <w:ind w:left="580" w:right="1199"/>
        <w:jc w:val="both"/>
      </w:pP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stratified</w:t>
      </w:r>
      <w:r>
        <w:rPr>
          <w:spacing w:val="-3"/>
          <w:w w:val="105"/>
        </w:rPr>
        <w:t xml:space="preserve"> </w:t>
      </w:r>
      <w:r>
        <w:rPr>
          <w:w w:val="105"/>
        </w:rPr>
        <w:t>purposive</w:t>
      </w:r>
      <w:r>
        <w:rPr>
          <w:spacing w:val="-4"/>
          <w:w w:val="105"/>
        </w:rPr>
        <w:t xml:space="preserve"> </w:t>
      </w:r>
      <w:r>
        <w:rPr>
          <w:w w:val="105"/>
        </w:rPr>
        <w:t>sampling</w:t>
      </w:r>
      <w:r>
        <w:rPr>
          <w:spacing w:val="-8"/>
          <w:w w:val="105"/>
        </w:rPr>
        <w:t xml:space="preserve"> </w:t>
      </w:r>
      <w:r>
        <w:rPr>
          <w:w w:val="105"/>
        </w:rPr>
        <w:t>technique</w:t>
      </w:r>
      <w:r>
        <w:rPr>
          <w:spacing w:val="-4"/>
          <w:w w:val="105"/>
        </w:rPr>
        <w:t xml:space="preserve"> </w:t>
      </w:r>
      <w:r>
        <w:rPr>
          <w:w w:val="105"/>
        </w:rPr>
        <w:t>was</w:t>
      </w:r>
      <w:r>
        <w:rPr>
          <w:spacing w:val="-3"/>
          <w:w w:val="105"/>
        </w:rPr>
        <w:t xml:space="preserve"> </w:t>
      </w:r>
      <w:r>
        <w:rPr>
          <w:w w:val="105"/>
        </w:rPr>
        <w:t>employed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selecting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respondents.</w:t>
      </w:r>
      <w:r>
        <w:rPr>
          <w:spacing w:val="-7"/>
          <w:w w:val="105"/>
        </w:rPr>
        <w:t xml:space="preserve"> </w:t>
      </w:r>
      <w:r>
        <w:rPr>
          <w:w w:val="105"/>
        </w:rPr>
        <w:t>There</w:t>
      </w:r>
      <w:r>
        <w:rPr>
          <w:spacing w:val="-61"/>
          <w:w w:val="105"/>
        </w:rPr>
        <w:t xml:space="preserve"> </w:t>
      </w:r>
      <w:r>
        <w:rPr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w w:val="105"/>
        </w:rPr>
        <w:t>presently</w:t>
      </w:r>
      <w:r>
        <w:rPr>
          <w:spacing w:val="-4"/>
          <w:w w:val="105"/>
        </w:rPr>
        <w:t xml:space="preserve"> </w:t>
      </w:r>
      <w:r>
        <w:rPr>
          <w:w w:val="105"/>
        </w:rPr>
        <w:t>17</w:t>
      </w:r>
      <w:r>
        <w:rPr>
          <w:spacing w:val="-4"/>
          <w:w w:val="105"/>
        </w:rPr>
        <w:t xml:space="preserve"> </w:t>
      </w:r>
      <w:r>
        <w:rPr>
          <w:w w:val="105"/>
        </w:rPr>
        <w:t>local</w:t>
      </w:r>
      <w:r>
        <w:rPr>
          <w:spacing w:val="-4"/>
          <w:w w:val="105"/>
        </w:rPr>
        <w:t xml:space="preserve"> </w:t>
      </w:r>
      <w:r>
        <w:rPr>
          <w:w w:val="105"/>
        </w:rPr>
        <w:t>government</w:t>
      </w:r>
      <w:r>
        <w:rPr>
          <w:spacing w:val="-4"/>
          <w:w w:val="105"/>
        </w:rPr>
        <w:t xml:space="preserve"> </w:t>
      </w:r>
      <w:r>
        <w:rPr>
          <w:w w:val="105"/>
        </w:rPr>
        <w:t>areas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Abia</w:t>
      </w:r>
      <w:r>
        <w:rPr>
          <w:spacing w:val="-4"/>
          <w:w w:val="105"/>
        </w:rPr>
        <w:t xml:space="preserve"> </w:t>
      </w:r>
      <w:r>
        <w:rPr>
          <w:w w:val="105"/>
        </w:rPr>
        <w:t>State,</w:t>
      </w:r>
      <w:r>
        <w:rPr>
          <w:spacing w:val="-4"/>
          <w:w w:val="105"/>
        </w:rPr>
        <w:t xml:space="preserve"> </w:t>
      </w:r>
      <w:r>
        <w:rPr>
          <w:w w:val="105"/>
        </w:rPr>
        <w:t>Nigeria.</w:t>
      </w:r>
    </w:p>
    <w:p>
      <w:pPr>
        <w:pStyle w:val="6"/>
        <w:spacing w:before="210" w:line="491" w:lineRule="auto"/>
        <w:ind w:left="580" w:right="1186"/>
        <w:jc w:val="both"/>
      </w:pP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first</w:t>
      </w:r>
      <w:r>
        <w:rPr>
          <w:spacing w:val="-7"/>
          <w:w w:val="105"/>
        </w:rPr>
        <w:t xml:space="preserve"> </w:t>
      </w:r>
      <w:r>
        <w:rPr>
          <w:w w:val="105"/>
        </w:rPr>
        <w:t>stage,</w:t>
      </w:r>
      <w:r>
        <w:rPr>
          <w:spacing w:val="-7"/>
          <w:w w:val="105"/>
        </w:rPr>
        <w:t xml:space="preserve"> </w:t>
      </w:r>
      <w:r>
        <w:rPr>
          <w:w w:val="105"/>
        </w:rPr>
        <w:t>one</w:t>
      </w:r>
      <w:r>
        <w:rPr>
          <w:spacing w:val="-12"/>
          <w:w w:val="105"/>
        </w:rPr>
        <w:t xml:space="preserve"> </w:t>
      </w:r>
      <w:r>
        <w:rPr>
          <w:w w:val="105"/>
        </w:rPr>
        <w:t>LGA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-8"/>
          <w:w w:val="105"/>
        </w:rPr>
        <w:t xml:space="preserve"> </w:t>
      </w:r>
      <w:r>
        <w:rPr>
          <w:w w:val="105"/>
        </w:rPr>
        <w:t>selected</w:t>
      </w:r>
      <w:r>
        <w:rPr>
          <w:spacing w:val="-7"/>
          <w:w w:val="105"/>
        </w:rPr>
        <w:t xml:space="preserve"> </w:t>
      </w:r>
      <w:r>
        <w:rPr>
          <w:w w:val="105"/>
        </w:rPr>
        <w:t>from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17</w:t>
      </w:r>
      <w:r>
        <w:rPr>
          <w:spacing w:val="-12"/>
          <w:w w:val="105"/>
        </w:rPr>
        <w:t xml:space="preserve"> </w:t>
      </w:r>
      <w:r>
        <w:rPr>
          <w:w w:val="105"/>
        </w:rPr>
        <w:t>LGA’s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Abia</w:t>
      </w:r>
      <w:r>
        <w:rPr>
          <w:spacing w:val="-7"/>
          <w:w w:val="105"/>
        </w:rPr>
        <w:t xml:space="preserve"> </w:t>
      </w:r>
      <w:r>
        <w:rPr>
          <w:w w:val="105"/>
        </w:rPr>
        <w:t>State.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selected</w:t>
      </w:r>
      <w:r>
        <w:rPr>
          <w:spacing w:val="-12"/>
          <w:w w:val="105"/>
        </w:rPr>
        <w:t xml:space="preserve"> </w:t>
      </w:r>
      <w:r>
        <w:rPr>
          <w:w w:val="105"/>
        </w:rPr>
        <w:t>LGA</w:t>
      </w:r>
      <w:r>
        <w:rPr>
          <w:spacing w:val="-61"/>
          <w:w w:val="105"/>
        </w:rPr>
        <w:t xml:space="preserve"> </w:t>
      </w:r>
      <w:r>
        <w:rPr>
          <w:w w:val="105"/>
        </w:rPr>
        <w:t>was</w:t>
      </w:r>
      <w:r>
        <w:rPr>
          <w:spacing w:val="-3"/>
          <w:w w:val="105"/>
        </w:rPr>
        <w:t xml:space="preserve"> </w:t>
      </w:r>
      <w:r>
        <w:rPr>
          <w:w w:val="105"/>
        </w:rPr>
        <w:t>Ikwuano.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major</w:t>
      </w:r>
      <w:r>
        <w:rPr>
          <w:spacing w:val="2"/>
          <w:w w:val="105"/>
        </w:rPr>
        <w:t xml:space="preserve"> </w:t>
      </w:r>
      <w:r>
        <w:rPr>
          <w:w w:val="105"/>
        </w:rPr>
        <w:t>reason</w:t>
      </w:r>
      <w:r>
        <w:rPr>
          <w:spacing w:val="-3"/>
          <w:w w:val="105"/>
        </w:rPr>
        <w:t xml:space="preserve"> </w:t>
      </w:r>
      <w:r>
        <w:rPr>
          <w:w w:val="105"/>
        </w:rPr>
        <w:t>for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2"/>
          <w:w w:val="105"/>
        </w:rPr>
        <w:t xml:space="preserve"> </w:t>
      </w:r>
      <w:r>
        <w:rPr>
          <w:w w:val="105"/>
        </w:rPr>
        <w:t>selection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Ikwuano</w:t>
      </w:r>
      <w:r>
        <w:rPr>
          <w:spacing w:val="2"/>
          <w:w w:val="105"/>
        </w:rPr>
        <w:t xml:space="preserve"> </w:t>
      </w:r>
      <w:r>
        <w:rPr>
          <w:w w:val="105"/>
        </w:rPr>
        <w:t>LGA</w:t>
      </w:r>
      <w:r>
        <w:rPr>
          <w:spacing w:val="-2"/>
          <w:w w:val="105"/>
        </w:rPr>
        <w:t xml:space="preserve"> </w:t>
      </w:r>
      <w:r>
        <w:rPr>
          <w:w w:val="105"/>
        </w:rPr>
        <w:t>was</w:t>
      </w:r>
      <w:r>
        <w:rPr>
          <w:spacing w:val="-3"/>
          <w:w w:val="105"/>
        </w:rPr>
        <w:t xml:space="preserve"> </w:t>
      </w:r>
      <w:r>
        <w:rPr>
          <w:w w:val="105"/>
        </w:rPr>
        <w:t>due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proximity</w:t>
      </w:r>
      <w:r>
        <w:rPr>
          <w:spacing w:val="-60"/>
          <w:w w:val="105"/>
        </w:rPr>
        <w:t xml:space="preserve"> </w:t>
      </w:r>
      <w:r>
        <w:rPr>
          <w:w w:val="105"/>
        </w:rPr>
        <w:t>of the researcher and the presence of lecturers, students and other online users who uses the</w:t>
      </w:r>
      <w:r>
        <w:rPr>
          <w:spacing w:val="-60"/>
          <w:w w:val="105"/>
        </w:rPr>
        <w:t xml:space="preserve"> </w:t>
      </w:r>
      <w:r>
        <w:rPr>
          <w:w w:val="105"/>
        </w:rPr>
        <w:t>internet frequently in the area. Ikwuano LGA, in addition to Michael Okpara University of</w:t>
      </w:r>
      <w:r>
        <w:rPr>
          <w:spacing w:val="1"/>
          <w:w w:val="105"/>
        </w:rPr>
        <w:t xml:space="preserve"> </w:t>
      </w:r>
      <w:r>
        <w:rPr>
          <w:w w:val="105"/>
        </w:rPr>
        <w:t>Agriculture,</w:t>
      </w:r>
      <w:r>
        <w:rPr>
          <w:spacing w:val="1"/>
          <w:w w:val="105"/>
        </w:rPr>
        <w:t xml:space="preserve"> </w:t>
      </w:r>
      <w:r>
        <w:rPr>
          <w:w w:val="105"/>
        </w:rPr>
        <w:t>also</w:t>
      </w:r>
      <w:r>
        <w:rPr>
          <w:spacing w:val="1"/>
          <w:w w:val="105"/>
        </w:rPr>
        <w:t xml:space="preserve"> </w:t>
      </w:r>
      <w:r>
        <w:rPr>
          <w:w w:val="105"/>
        </w:rPr>
        <w:t>houses</w:t>
      </w:r>
      <w:r>
        <w:rPr>
          <w:spacing w:val="1"/>
          <w:w w:val="105"/>
        </w:rPr>
        <w:t xml:space="preserve"> </w:t>
      </w:r>
      <w:r>
        <w:rPr>
          <w:w w:val="105"/>
        </w:rPr>
        <w:t>National</w:t>
      </w:r>
      <w:r>
        <w:rPr>
          <w:spacing w:val="1"/>
          <w:w w:val="105"/>
        </w:rPr>
        <w:t xml:space="preserve"> </w:t>
      </w:r>
      <w:r>
        <w:rPr>
          <w:w w:val="105"/>
        </w:rPr>
        <w:t>Root</w:t>
      </w:r>
      <w:r>
        <w:rPr>
          <w:spacing w:val="1"/>
          <w:w w:val="105"/>
        </w:rPr>
        <w:t xml:space="preserve"> </w:t>
      </w:r>
      <w:r>
        <w:rPr>
          <w:w w:val="105"/>
        </w:rPr>
        <w:t>Crops</w:t>
      </w:r>
      <w:r>
        <w:rPr>
          <w:spacing w:val="1"/>
          <w:w w:val="105"/>
        </w:rPr>
        <w:t xml:space="preserve"> </w:t>
      </w:r>
      <w:r>
        <w:rPr>
          <w:w w:val="105"/>
        </w:rPr>
        <w:t>Research</w:t>
      </w:r>
      <w:r>
        <w:rPr>
          <w:spacing w:val="1"/>
          <w:w w:val="105"/>
        </w:rPr>
        <w:t xml:space="preserve"> </w:t>
      </w:r>
      <w:r>
        <w:rPr>
          <w:w w:val="105"/>
        </w:rPr>
        <w:t>Institute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National</w:t>
      </w:r>
      <w:r>
        <w:rPr>
          <w:spacing w:val="1"/>
          <w:w w:val="105"/>
        </w:rPr>
        <w:t xml:space="preserve"> </w:t>
      </w:r>
      <w:r>
        <w:rPr>
          <w:w w:val="105"/>
        </w:rPr>
        <w:t>Open</w:t>
      </w:r>
      <w:r>
        <w:rPr>
          <w:spacing w:val="1"/>
          <w:w w:val="105"/>
        </w:rPr>
        <w:t xml:space="preserve"> </w:t>
      </w:r>
      <w:r>
        <w:rPr>
          <w:w w:val="105"/>
        </w:rPr>
        <w:t>University which would serve as the respondents of the study. In the second stage, one (1)</w:t>
      </w:r>
      <w:r>
        <w:rPr>
          <w:spacing w:val="1"/>
          <w:w w:val="105"/>
        </w:rPr>
        <w:t xml:space="preserve"> </w:t>
      </w:r>
      <w:r>
        <w:rPr>
          <w:w w:val="105"/>
        </w:rPr>
        <w:t>clan</w:t>
      </w:r>
      <w:r>
        <w:rPr>
          <w:spacing w:val="-14"/>
          <w:w w:val="105"/>
        </w:rPr>
        <w:t xml:space="preserve"> </w:t>
      </w:r>
      <w:r>
        <w:rPr>
          <w:w w:val="105"/>
        </w:rPr>
        <w:t>was</w:t>
      </w:r>
      <w:r>
        <w:rPr>
          <w:spacing w:val="-14"/>
          <w:w w:val="105"/>
        </w:rPr>
        <w:t xml:space="preserve"> </w:t>
      </w:r>
      <w:r>
        <w:rPr>
          <w:w w:val="105"/>
        </w:rPr>
        <w:t>selected</w:t>
      </w:r>
      <w:r>
        <w:rPr>
          <w:spacing w:val="-14"/>
          <w:w w:val="105"/>
        </w:rPr>
        <w:t xml:space="preserve"> </w:t>
      </w:r>
      <w:r>
        <w:rPr>
          <w:w w:val="105"/>
        </w:rPr>
        <w:t>from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four</w:t>
      </w:r>
      <w:r>
        <w:rPr>
          <w:spacing w:val="-14"/>
          <w:w w:val="105"/>
        </w:rPr>
        <w:t xml:space="preserve"> </w:t>
      </w:r>
      <w:r>
        <w:rPr>
          <w:w w:val="105"/>
        </w:rPr>
        <w:t>clans</w:t>
      </w:r>
      <w:r>
        <w:rPr>
          <w:spacing w:val="-14"/>
          <w:w w:val="105"/>
        </w:rPr>
        <w:t xml:space="preserve"> </w:t>
      </w:r>
      <w:r>
        <w:rPr>
          <w:w w:val="105"/>
        </w:rPr>
        <w:t>(Ariam,</w:t>
      </w:r>
      <w:r>
        <w:rPr>
          <w:spacing w:val="-14"/>
          <w:w w:val="105"/>
        </w:rPr>
        <w:t xml:space="preserve"> </w:t>
      </w:r>
      <w:r>
        <w:rPr>
          <w:w w:val="105"/>
        </w:rPr>
        <w:t>Ibere,</w:t>
      </w:r>
      <w:r>
        <w:rPr>
          <w:spacing w:val="-9"/>
          <w:w w:val="105"/>
        </w:rPr>
        <w:t xml:space="preserve"> </w:t>
      </w:r>
      <w:r>
        <w:rPr>
          <w:w w:val="105"/>
        </w:rPr>
        <w:t>Oboro</w:t>
      </w:r>
      <w:r>
        <w:rPr>
          <w:spacing w:val="-14"/>
          <w:w w:val="105"/>
        </w:rPr>
        <w:t xml:space="preserve"> </w:t>
      </w:r>
      <w:r>
        <w:rPr>
          <w:w w:val="105"/>
        </w:rPr>
        <w:t>and</w:t>
      </w:r>
      <w:r>
        <w:rPr>
          <w:spacing w:val="-14"/>
          <w:w w:val="105"/>
        </w:rPr>
        <w:t xml:space="preserve"> </w:t>
      </w:r>
      <w:r>
        <w:rPr>
          <w:w w:val="105"/>
        </w:rPr>
        <w:t>Oloko)</w:t>
      </w:r>
      <w:r>
        <w:rPr>
          <w:spacing w:val="-14"/>
          <w:w w:val="105"/>
        </w:rPr>
        <w:t xml:space="preserve"> </w:t>
      </w:r>
      <w:r>
        <w:rPr>
          <w:w w:val="105"/>
        </w:rPr>
        <w:t>that</w:t>
      </w:r>
      <w:r>
        <w:rPr>
          <w:spacing w:val="-14"/>
          <w:w w:val="105"/>
        </w:rPr>
        <w:t xml:space="preserve"> </w:t>
      </w:r>
      <w:r>
        <w:rPr>
          <w:w w:val="105"/>
        </w:rPr>
        <w:t>make</w:t>
      </w:r>
      <w:r>
        <w:rPr>
          <w:spacing w:val="-14"/>
          <w:w w:val="105"/>
        </w:rPr>
        <w:t xml:space="preserve"> </w:t>
      </w:r>
      <w:r>
        <w:rPr>
          <w:w w:val="105"/>
        </w:rPr>
        <w:t>up</w:t>
      </w:r>
      <w:r>
        <w:rPr>
          <w:spacing w:val="-10"/>
          <w:w w:val="105"/>
        </w:rPr>
        <w:t xml:space="preserve"> </w:t>
      </w:r>
      <w:r>
        <w:rPr>
          <w:w w:val="105"/>
        </w:rPr>
        <w:t>Ikwuano</w:t>
      </w:r>
      <w:r>
        <w:rPr>
          <w:spacing w:val="-60"/>
          <w:w w:val="105"/>
        </w:rPr>
        <w:t xml:space="preserve"> </w:t>
      </w:r>
      <w:r>
        <w:rPr>
          <w:w w:val="105"/>
        </w:rPr>
        <w:t>Local Government area of Abia State. Oboro clan was purposively selected due to the</w:t>
      </w:r>
      <w:r>
        <w:rPr>
          <w:spacing w:val="1"/>
          <w:w w:val="105"/>
        </w:rPr>
        <w:t xml:space="preserve"> </w:t>
      </w:r>
      <w:r>
        <w:rPr>
          <w:w w:val="105"/>
        </w:rPr>
        <w:t>presence of multifaceted institution and increased internet users. In the third stage, five (5)</w:t>
      </w:r>
      <w:r>
        <w:rPr>
          <w:spacing w:val="1"/>
          <w:w w:val="105"/>
        </w:rPr>
        <w:t xml:space="preserve"> </w:t>
      </w:r>
      <w:r>
        <w:rPr>
          <w:w w:val="105"/>
        </w:rPr>
        <w:t>autonomous</w:t>
      </w:r>
      <w:r>
        <w:rPr>
          <w:spacing w:val="-16"/>
          <w:w w:val="105"/>
        </w:rPr>
        <w:t xml:space="preserve"> </w:t>
      </w:r>
      <w:r>
        <w:rPr>
          <w:w w:val="105"/>
        </w:rPr>
        <w:t>communities</w:t>
      </w:r>
      <w:r>
        <w:rPr>
          <w:spacing w:val="-11"/>
          <w:w w:val="105"/>
        </w:rPr>
        <w:t xml:space="preserve"> </w:t>
      </w:r>
      <w:r>
        <w:rPr>
          <w:w w:val="105"/>
        </w:rPr>
        <w:t>was</w:t>
      </w:r>
      <w:r>
        <w:rPr>
          <w:spacing w:val="-15"/>
          <w:w w:val="105"/>
        </w:rPr>
        <w:t xml:space="preserve"> </w:t>
      </w:r>
      <w:r>
        <w:rPr>
          <w:w w:val="105"/>
        </w:rPr>
        <w:t>selected</w:t>
      </w:r>
      <w:r>
        <w:rPr>
          <w:spacing w:val="-15"/>
          <w:w w:val="105"/>
        </w:rPr>
        <w:t xml:space="preserve"> </w:t>
      </w:r>
      <w:r>
        <w:rPr>
          <w:w w:val="105"/>
        </w:rPr>
        <w:t>from</w:t>
      </w:r>
      <w:r>
        <w:rPr>
          <w:spacing w:val="-11"/>
          <w:w w:val="105"/>
        </w:rPr>
        <w:t xml:space="preserve"> </w:t>
      </w:r>
      <w:r>
        <w:rPr>
          <w:w w:val="105"/>
        </w:rPr>
        <w:t>Oboro</w:t>
      </w:r>
      <w:r>
        <w:rPr>
          <w:spacing w:val="-16"/>
          <w:w w:val="105"/>
        </w:rPr>
        <w:t xml:space="preserve"> </w:t>
      </w:r>
      <w:r>
        <w:rPr>
          <w:w w:val="105"/>
        </w:rPr>
        <w:t>clan.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fourth</w:t>
      </w:r>
      <w:r>
        <w:rPr>
          <w:spacing w:val="-15"/>
          <w:w w:val="105"/>
        </w:rPr>
        <w:t xml:space="preserve"> </w:t>
      </w:r>
      <w:r>
        <w:rPr>
          <w:w w:val="105"/>
        </w:rPr>
        <w:t>stage,</w:t>
      </w:r>
      <w:r>
        <w:rPr>
          <w:spacing w:val="-11"/>
          <w:w w:val="105"/>
        </w:rPr>
        <w:t xml:space="preserve"> </w:t>
      </w:r>
      <w:r>
        <w:rPr>
          <w:w w:val="105"/>
        </w:rPr>
        <w:t>20</w:t>
      </w:r>
      <w:r>
        <w:rPr>
          <w:spacing w:val="-16"/>
          <w:w w:val="105"/>
        </w:rPr>
        <w:t xml:space="preserve"> </w:t>
      </w:r>
      <w:r>
        <w:rPr>
          <w:w w:val="105"/>
        </w:rPr>
        <w:t>internet</w:t>
      </w:r>
      <w:r>
        <w:rPr>
          <w:spacing w:val="-11"/>
          <w:w w:val="105"/>
        </w:rPr>
        <w:t xml:space="preserve"> </w:t>
      </w:r>
      <w:r>
        <w:rPr>
          <w:w w:val="105"/>
        </w:rPr>
        <w:t>users</w:t>
      </w:r>
      <w:r>
        <w:rPr>
          <w:spacing w:val="-60"/>
          <w:w w:val="105"/>
        </w:rPr>
        <w:t xml:space="preserve"> </w:t>
      </w:r>
      <w:r>
        <w:rPr>
          <w:w w:val="105"/>
        </w:rPr>
        <w:t>was</w:t>
      </w:r>
      <w:r>
        <w:rPr>
          <w:spacing w:val="-6"/>
          <w:w w:val="105"/>
        </w:rPr>
        <w:t xml:space="preserve"> </w:t>
      </w:r>
      <w:r>
        <w:rPr>
          <w:w w:val="105"/>
        </w:rPr>
        <w:t>purposively selected</w:t>
      </w:r>
      <w:r>
        <w:rPr>
          <w:spacing w:val="-1"/>
          <w:w w:val="105"/>
        </w:rPr>
        <w:t xml:space="preserve"> </w:t>
      </w:r>
      <w:r>
        <w:rPr>
          <w:w w:val="105"/>
        </w:rPr>
        <w:t>from</w:t>
      </w:r>
      <w:r>
        <w:rPr>
          <w:spacing w:val="-5"/>
          <w:w w:val="105"/>
        </w:rPr>
        <w:t xml:space="preserve"> </w:t>
      </w:r>
      <w:r>
        <w:rPr>
          <w:w w:val="105"/>
        </w:rPr>
        <w:t>each of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five</w:t>
      </w:r>
      <w:r>
        <w:rPr>
          <w:spacing w:val="-4"/>
          <w:w w:val="105"/>
        </w:rPr>
        <w:t xml:space="preserve"> </w:t>
      </w:r>
      <w:r>
        <w:rPr>
          <w:w w:val="105"/>
        </w:rPr>
        <w:t>(5)</w:t>
      </w:r>
      <w:r>
        <w:rPr>
          <w:spacing w:val="-1"/>
          <w:w w:val="105"/>
        </w:rPr>
        <w:t xml:space="preserve"> </w:t>
      </w:r>
      <w:r>
        <w:rPr>
          <w:w w:val="105"/>
        </w:rPr>
        <w:t>autonomous communities; making</w:t>
      </w:r>
      <w:r>
        <w:rPr>
          <w:spacing w:val="-6"/>
          <w:w w:val="105"/>
        </w:rPr>
        <w:t xml:space="preserve"> </w:t>
      </w:r>
      <w:r>
        <w:rPr>
          <w:w w:val="105"/>
        </w:rPr>
        <w:t>a total</w:t>
      </w:r>
      <w:r>
        <w:rPr>
          <w:spacing w:val="-61"/>
          <w:w w:val="105"/>
        </w:rPr>
        <w:t xml:space="preserve"> </w:t>
      </w:r>
      <w:r>
        <w:rPr>
          <w:w w:val="105"/>
        </w:rPr>
        <w:t>of 100 internet users for a comprehensive study. The selected autonomous communities</w:t>
      </w:r>
      <w:r>
        <w:rPr>
          <w:spacing w:val="1"/>
          <w:w w:val="105"/>
        </w:rPr>
        <w:t xml:space="preserve"> </w:t>
      </w:r>
      <w:r>
        <w:rPr>
          <w:w w:val="105"/>
        </w:rPr>
        <w:t>included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following: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43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12"/>
        <w:numPr>
          <w:ilvl w:val="2"/>
          <w:numId w:val="8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Umudike</w:t>
      </w:r>
      <w:r>
        <w:rPr>
          <w:spacing w:val="25"/>
          <w:sz w:val="24"/>
        </w:rPr>
        <w:t xml:space="preserve"> </w:t>
      </w:r>
      <w:r>
        <w:rPr>
          <w:sz w:val="24"/>
        </w:rPr>
        <w:t>Ukwu</w:t>
      </w:r>
      <w:r>
        <w:rPr>
          <w:spacing w:val="26"/>
          <w:sz w:val="24"/>
        </w:rPr>
        <w:t xml:space="preserve"> </w:t>
      </w:r>
      <w:r>
        <w:rPr>
          <w:sz w:val="24"/>
        </w:rPr>
        <w:t>Autonomous</w:t>
      </w:r>
      <w:r>
        <w:rPr>
          <w:spacing w:val="26"/>
          <w:sz w:val="24"/>
        </w:rPr>
        <w:t xml:space="preserve"> </w:t>
      </w:r>
      <w:r>
        <w:rPr>
          <w:sz w:val="24"/>
        </w:rPr>
        <w:t>Community;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8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Umuariaga</w:t>
      </w:r>
      <w:r>
        <w:rPr>
          <w:spacing w:val="29"/>
          <w:sz w:val="24"/>
        </w:rPr>
        <w:t xml:space="preserve"> </w:t>
      </w:r>
      <w:r>
        <w:rPr>
          <w:sz w:val="24"/>
        </w:rPr>
        <w:t>Autonomous</w:t>
      </w:r>
      <w:r>
        <w:rPr>
          <w:spacing w:val="30"/>
          <w:sz w:val="24"/>
        </w:rPr>
        <w:t xml:space="preserve"> </w:t>
      </w:r>
      <w:r>
        <w:rPr>
          <w:sz w:val="24"/>
        </w:rPr>
        <w:t>Community;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8"/>
        </w:numPr>
        <w:tabs>
          <w:tab w:val="left" w:pos="1321"/>
        </w:tabs>
        <w:spacing w:before="1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Awom</w:t>
      </w:r>
      <w:r>
        <w:rPr>
          <w:spacing w:val="20"/>
          <w:sz w:val="24"/>
        </w:rPr>
        <w:t xml:space="preserve"> </w:t>
      </w:r>
      <w:r>
        <w:rPr>
          <w:sz w:val="24"/>
        </w:rPr>
        <w:t>Na</w:t>
      </w:r>
      <w:r>
        <w:rPr>
          <w:spacing w:val="20"/>
          <w:sz w:val="24"/>
        </w:rPr>
        <w:t xml:space="preserve"> </w:t>
      </w:r>
      <w:r>
        <w:rPr>
          <w:sz w:val="24"/>
        </w:rPr>
        <w:t>Ebo</w:t>
      </w:r>
      <w:r>
        <w:rPr>
          <w:spacing w:val="21"/>
          <w:sz w:val="24"/>
        </w:rPr>
        <w:t xml:space="preserve"> </w:t>
      </w:r>
      <w:r>
        <w:rPr>
          <w:sz w:val="24"/>
        </w:rPr>
        <w:t>Autonomous</w:t>
      </w:r>
      <w:r>
        <w:rPr>
          <w:spacing w:val="20"/>
          <w:sz w:val="24"/>
        </w:rPr>
        <w:t xml:space="preserve"> </w:t>
      </w:r>
      <w:r>
        <w:rPr>
          <w:sz w:val="24"/>
        </w:rPr>
        <w:t>Community;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8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Amaoba</w:t>
      </w:r>
      <w:r>
        <w:rPr>
          <w:spacing w:val="21"/>
          <w:sz w:val="24"/>
        </w:rPr>
        <w:t xml:space="preserve"> </w:t>
      </w:r>
      <w:r>
        <w:rPr>
          <w:sz w:val="24"/>
        </w:rPr>
        <w:t>Ime</w:t>
      </w:r>
      <w:r>
        <w:rPr>
          <w:spacing w:val="21"/>
          <w:sz w:val="24"/>
        </w:rPr>
        <w:t xml:space="preserve"> </w:t>
      </w:r>
      <w:r>
        <w:rPr>
          <w:sz w:val="24"/>
        </w:rPr>
        <w:t>Autonomous</w:t>
      </w:r>
      <w:r>
        <w:rPr>
          <w:spacing w:val="22"/>
          <w:sz w:val="24"/>
        </w:rPr>
        <w:t xml:space="preserve"> </w:t>
      </w:r>
      <w:r>
        <w:rPr>
          <w:sz w:val="24"/>
        </w:rPr>
        <w:t>Community;</w:t>
      </w:r>
      <w:r>
        <w:rPr>
          <w:spacing w:val="21"/>
          <w:sz w:val="24"/>
        </w:rPr>
        <w:t xml:space="preserve"> </w:t>
      </w:r>
      <w:r>
        <w:rPr>
          <w:sz w:val="24"/>
        </w:rPr>
        <w:t>and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2"/>
          <w:numId w:val="8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Amaoba</w:t>
      </w:r>
      <w:r>
        <w:rPr>
          <w:spacing w:val="25"/>
          <w:sz w:val="24"/>
        </w:rPr>
        <w:t xml:space="preserve"> </w:t>
      </w:r>
      <w:r>
        <w:rPr>
          <w:sz w:val="24"/>
        </w:rPr>
        <w:t>Ikputu</w:t>
      </w:r>
      <w:r>
        <w:rPr>
          <w:spacing w:val="26"/>
          <w:sz w:val="24"/>
        </w:rPr>
        <w:t xml:space="preserve"> </w:t>
      </w:r>
      <w:r>
        <w:rPr>
          <w:sz w:val="24"/>
        </w:rPr>
        <w:t>Autonomous</w:t>
      </w:r>
      <w:r>
        <w:rPr>
          <w:spacing w:val="25"/>
          <w:sz w:val="24"/>
        </w:rPr>
        <w:t xml:space="preserve"> </w:t>
      </w:r>
      <w:r>
        <w:rPr>
          <w:sz w:val="24"/>
        </w:rPr>
        <w:t>Community.</w:t>
      </w:r>
    </w:p>
    <w:p>
      <w:pPr>
        <w:pStyle w:val="6"/>
        <w:rPr>
          <w:sz w:val="28"/>
        </w:rPr>
      </w:pPr>
    </w:p>
    <w:p>
      <w:pPr>
        <w:pStyle w:val="6"/>
        <w:spacing w:before="179" w:line="491" w:lineRule="auto"/>
        <w:ind w:left="580" w:right="1187"/>
        <w:jc w:val="both"/>
      </w:pPr>
      <w:r>
        <w:rPr>
          <w:w w:val="105"/>
        </w:rPr>
        <w:t>These</w:t>
      </w:r>
      <w:r>
        <w:rPr>
          <w:spacing w:val="-7"/>
          <w:w w:val="105"/>
        </w:rPr>
        <w:t xml:space="preserve"> </w:t>
      </w:r>
      <w:r>
        <w:rPr>
          <w:w w:val="105"/>
        </w:rPr>
        <w:t>autonomous</w:t>
      </w:r>
      <w:r>
        <w:rPr>
          <w:spacing w:val="-6"/>
          <w:w w:val="105"/>
        </w:rPr>
        <w:t xml:space="preserve"> </w:t>
      </w:r>
      <w:r>
        <w:rPr>
          <w:w w:val="105"/>
        </w:rPr>
        <w:t>communities</w:t>
      </w:r>
      <w:r>
        <w:rPr>
          <w:spacing w:val="-7"/>
          <w:w w:val="105"/>
        </w:rPr>
        <w:t xml:space="preserve"> </w:t>
      </w:r>
      <w:r>
        <w:rPr>
          <w:w w:val="105"/>
        </w:rPr>
        <w:t>were</w:t>
      </w:r>
      <w:r>
        <w:rPr>
          <w:spacing w:val="-11"/>
          <w:w w:val="105"/>
        </w:rPr>
        <w:t xml:space="preserve"> </w:t>
      </w:r>
      <w:r>
        <w:rPr>
          <w:w w:val="105"/>
        </w:rPr>
        <w:t>selected</w:t>
      </w:r>
      <w:r>
        <w:rPr>
          <w:spacing w:val="-5"/>
          <w:w w:val="105"/>
        </w:rPr>
        <w:t xml:space="preserve"> </w:t>
      </w:r>
      <w:r>
        <w:rPr>
          <w:w w:val="105"/>
        </w:rPr>
        <w:t>because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presence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high</w:t>
      </w:r>
      <w:r>
        <w:rPr>
          <w:spacing w:val="-12"/>
          <w:w w:val="105"/>
        </w:rPr>
        <w:t xml:space="preserve"> </w:t>
      </w:r>
      <w:r>
        <w:rPr>
          <w:w w:val="105"/>
        </w:rPr>
        <w:t>internet</w:t>
      </w:r>
      <w:r>
        <w:rPr>
          <w:spacing w:val="-6"/>
          <w:w w:val="105"/>
        </w:rPr>
        <w:t xml:space="preserve"> </w:t>
      </w:r>
      <w:r>
        <w:rPr>
          <w:w w:val="105"/>
        </w:rPr>
        <w:t>users</w:t>
      </w:r>
      <w:r>
        <w:rPr>
          <w:spacing w:val="-61"/>
          <w:w w:val="105"/>
        </w:rPr>
        <w:t xml:space="preserve"> </w:t>
      </w:r>
      <w:r>
        <w:rPr>
          <w:w w:val="105"/>
        </w:rPr>
        <w:t>in the region. This was because of the presence of students, lecturers and staff of Michael</w:t>
      </w:r>
      <w:r>
        <w:rPr>
          <w:spacing w:val="1"/>
          <w:w w:val="105"/>
        </w:rPr>
        <w:t xml:space="preserve"> </w:t>
      </w:r>
      <w:r>
        <w:rPr>
          <w:w w:val="105"/>
        </w:rPr>
        <w:t>Okpara</w:t>
      </w:r>
      <w:r>
        <w:rPr>
          <w:spacing w:val="-7"/>
          <w:w w:val="105"/>
        </w:rPr>
        <w:t xml:space="preserve"> </w:t>
      </w:r>
      <w:r>
        <w:rPr>
          <w:w w:val="105"/>
        </w:rPr>
        <w:t>University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w w:val="105"/>
        </w:rPr>
        <w:t>Agriculture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National</w:t>
      </w:r>
      <w:r>
        <w:rPr>
          <w:spacing w:val="-2"/>
          <w:w w:val="105"/>
        </w:rPr>
        <w:t xml:space="preserve"> </w:t>
      </w:r>
      <w:r>
        <w:rPr>
          <w:w w:val="105"/>
        </w:rPr>
        <w:t>Root</w:t>
      </w:r>
      <w:r>
        <w:rPr>
          <w:spacing w:val="-6"/>
          <w:w w:val="105"/>
        </w:rPr>
        <w:t xml:space="preserve"> </w:t>
      </w:r>
      <w:r>
        <w:rPr>
          <w:w w:val="105"/>
        </w:rPr>
        <w:t>Crops</w:t>
      </w:r>
      <w:r>
        <w:rPr>
          <w:spacing w:val="-6"/>
          <w:w w:val="105"/>
        </w:rPr>
        <w:t xml:space="preserve"> </w:t>
      </w:r>
      <w:r>
        <w:rPr>
          <w:w w:val="105"/>
        </w:rPr>
        <w:t>Research</w:t>
      </w:r>
      <w:r>
        <w:rPr>
          <w:spacing w:val="-6"/>
          <w:w w:val="105"/>
        </w:rPr>
        <w:t xml:space="preserve"> </w:t>
      </w:r>
      <w:r>
        <w:rPr>
          <w:w w:val="105"/>
        </w:rPr>
        <w:t>Institute</w:t>
      </w:r>
      <w:r>
        <w:rPr>
          <w:spacing w:val="-1"/>
          <w:w w:val="105"/>
        </w:rPr>
        <w:t xml:space="preserve"> </w:t>
      </w:r>
      <w:r>
        <w:rPr>
          <w:w w:val="105"/>
        </w:rPr>
        <w:t>residing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60"/>
          <w:w w:val="105"/>
        </w:rPr>
        <w:t xml:space="preserve"> </w:t>
      </w:r>
      <w:r>
        <w:rPr>
          <w:w w:val="105"/>
        </w:rPr>
        <w:t>region.</w:t>
      </w:r>
    </w:p>
    <w:p>
      <w:pPr>
        <w:pStyle w:val="6"/>
        <w:spacing w:before="212" w:line="491" w:lineRule="auto"/>
        <w:ind w:left="580" w:right="1203"/>
        <w:jc w:val="both"/>
      </w:pP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sample</w:t>
      </w:r>
      <w:r>
        <w:rPr>
          <w:spacing w:val="1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study</w:t>
      </w:r>
      <w:r>
        <w:rPr>
          <w:spacing w:val="1"/>
          <w:w w:val="105"/>
        </w:rPr>
        <w:t xml:space="preserve"> </w:t>
      </w:r>
      <w:r>
        <w:rPr>
          <w:w w:val="105"/>
        </w:rPr>
        <w:t>was</w:t>
      </w:r>
      <w:r>
        <w:rPr>
          <w:spacing w:val="1"/>
          <w:w w:val="105"/>
        </w:rPr>
        <w:t xml:space="preserve"> </w:t>
      </w:r>
      <w:r>
        <w:rPr>
          <w:w w:val="105"/>
        </w:rPr>
        <w:t>100</w:t>
      </w:r>
      <w:r>
        <w:rPr>
          <w:spacing w:val="1"/>
          <w:w w:val="105"/>
        </w:rPr>
        <w:t xml:space="preserve"> </w:t>
      </w:r>
      <w:r>
        <w:rPr>
          <w:w w:val="105"/>
        </w:rPr>
        <w:t>internet</w:t>
      </w:r>
      <w:r>
        <w:rPr>
          <w:spacing w:val="1"/>
          <w:w w:val="105"/>
        </w:rPr>
        <w:t xml:space="preserve"> </w:t>
      </w:r>
      <w:r>
        <w:rPr>
          <w:w w:val="105"/>
        </w:rPr>
        <w:t>users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region;</w:t>
      </w:r>
      <w:r>
        <w:rPr>
          <w:spacing w:val="1"/>
          <w:w w:val="105"/>
        </w:rPr>
        <w:t xml:space="preserve"> </w:t>
      </w:r>
      <w:r>
        <w:rPr>
          <w:w w:val="105"/>
        </w:rPr>
        <w:t>who</w:t>
      </w:r>
      <w:r>
        <w:rPr>
          <w:spacing w:val="1"/>
          <w:w w:val="105"/>
        </w:rPr>
        <w:t xml:space="preserve"> </w:t>
      </w:r>
      <w:r>
        <w:rPr>
          <w:w w:val="105"/>
        </w:rPr>
        <w:t>constitutes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respondents.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08" w:after="0" w:line="240" w:lineRule="auto"/>
        <w:ind w:left="1320" w:right="0" w:hanging="741"/>
        <w:jc w:val="left"/>
      </w:pPr>
      <w:bookmarkStart w:id="30" w:name="_TOC_250008"/>
      <w:r>
        <w:rPr>
          <w:w w:val="105"/>
        </w:rPr>
        <w:t>Method</w:t>
      </w:r>
      <w:r>
        <w:rPr>
          <w:spacing w:val="-16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Data</w:t>
      </w:r>
      <w:r>
        <w:rPr>
          <w:spacing w:val="-15"/>
          <w:w w:val="105"/>
        </w:rPr>
        <w:t xml:space="preserve"> </w:t>
      </w:r>
      <w:bookmarkEnd w:id="30"/>
      <w:r>
        <w:rPr>
          <w:w w:val="105"/>
        </w:rPr>
        <w:t>Collection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8"/>
        <w:jc w:val="both"/>
      </w:pPr>
      <w:r>
        <w:t>Primary data was mainly used for the study. The primary data included information regarding</w:t>
      </w:r>
      <w:r>
        <w:rPr>
          <w:spacing w:val="1"/>
        </w:rPr>
        <w:t xml:space="preserve"> </w:t>
      </w:r>
      <w:r>
        <w:rPr>
          <w:w w:val="105"/>
        </w:rPr>
        <w:t>the socio economic characteristics of the respondents; such as their age, sex, marital status,</w:t>
      </w:r>
      <w:r>
        <w:rPr>
          <w:spacing w:val="1"/>
          <w:w w:val="105"/>
        </w:rPr>
        <w:t xml:space="preserve"> </w:t>
      </w:r>
      <w:r>
        <w:rPr>
          <w:w w:val="105"/>
        </w:rPr>
        <w:t>primary and secondary occupation, educational qualification, etc. Information regarding the</w:t>
      </w:r>
      <w:r>
        <w:rPr>
          <w:spacing w:val="-60"/>
          <w:w w:val="105"/>
        </w:rPr>
        <w:t xml:space="preserve"> </w:t>
      </w:r>
      <w:r>
        <w:rPr>
          <w:w w:val="105"/>
        </w:rPr>
        <w:t>respondents’</w:t>
      </w:r>
      <w:r>
        <w:rPr>
          <w:spacing w:val="-6"/>
          <w:w w:val="105"/>
        </w:rPr>
        <w:t xml:space="preserve"> </w:t>
      </w:r>
      <w:r>
        <w:rPr>
          <w:w w:val="105"/>
        </w:rPr>
        <w:t>disposition</w:t>
      </w:r>
      <w:r>
        <w:rPr>
          <w:spacing w:val="-5"/>
          <w:w w:val="105"/>
        </w:rPr>
        <w:t xml:space="preserve"> </w:t>
      </w:r>
      <w:r>
        <w:rPr>
          <w:w w:val="105"/>
        </w:rPr>
        <w:t>towards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5"/>
          <w:w w:val="105"/>
        </w:rPr>
        <w:t xml:space="preserve"> </w:t>
      </w:r>
      <w:r>
        <w:rPr>
          <w:w w:val="105"/>
        </w:rPr>
        <w:t>was</w:t>
      </w:r>
      <w:r>
        <w:rPr>
          <w:spacing w:val="-5"/>
          <w:w w:val="105"/>
        </w:rPr>
        <w:t xml:space="preserve"> </w:t>
      </w:r>
      <w:r>
        <w:rPr>
          <w:w w:val="105"/>
        </w:rPr>
        <w:t>solicited.</w:t>
      </w:r>
    </w:p>
    <w:p>
      <w:pPr>
        <w:pStyle w:val="6"/>
        <w:spacing w:before="212" w:line="491" w:lineRule="auto"/>
        <w:ind w:left="580" w:right="1188"/>
        <w:jc w:val="both"/>
      </w:pPr>
      <w:r>
        <w:rPr>
          <w:w w:val="105"/>
        </w:rPr>
        <w:t>Similarly,</w:t>
      </w:r>
      <w:r>
        <w:rPr>
          <w:spacing w:val="1"/>
          <w:w w:val="105"/>
        </w:rPr>
        <w:t xml:space="preserve"> </w:t>
      </w:r>
      <w:r>
        <w:rPr>
          <w:w w:val="105"/>
        </w:rPr>
        <w:t>questions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asked</w:t>
      </w:r>
      <w:r>
        <w:rPr>
          <w:spacing w:val="1"/>
          <w:w w:val="105"/>
        </w:rPr>
        <w:t xml:space="preserve"> </w:t>
      </w:r>
      <w:r>
        <w:rPr>
          <w:w w:val="105"/>
        </w:rPr>
        <w:t>to</w:t>
      </w:r>
      <w:r>
        <w:rPr>
          <w:spacing w:val="1"/>
          <w:w w:val="105"/>
        </w:rPr>
        <w:t xml:space="preserve"> </w:t>
      </w:r>
      <w:r>
        <w:rPr>
          <w:w w:val="105"/>
        </w:rPr>
        <w:t>ascertain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influence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t>characteristics</w:t>
      </w:r>
      <w:r>
        <w:rPr>
          <w:spacing w:val="20"/>
        </w:rPr>
        <w:t xml:space="preserve"> </w:t>
      </w:r>
      <w:r>
        <w:t>on</w:t>
      </w:r>
      <w:r>
        <w:rPr>
          <w:spacing w:val="27"/>
        </w:rPr>
        <w:t xml:space="preserve"> </w:t>
      </w:r>
      <w:r>
        <w:t>consumer</w:t>
      </w:r>
      <w:r>
        <w:rPr>
          <w:spacing w:val="20"/>
        </w:rPr>
        <w:t xml:space="preserve"> </w:t>
      </w:r>
      <w:r>
        <w:t>buying</w:t>
      </w:r>
      <w:r>
        <w:rPr>
          <w:spacing w:val="21"/>
        </w:rPr>
        <w:t xml:space="preserve"> </w:t>
      </w:r>
      <w:r>
        <w:t>behaviour</w:t>
      </w:r>
      <w:r>
        <w:rPr>
          <w:spacing w:val="26"/>
        </w:rPr>
        <w:t xml:space="preserve"> </w:t>
      </w:r>
      <w:r>
        <w:t>in</w:t>
      </w:r>
      <w:r>
        <w:rPr>
          <w:spacing w:val="21"/>
        </w:rPr>
        <w:t xml:space="preserve"> </w:t>
      </w:r>
      <w:r>
        <w:t>study</w:t>
      </w:r>
      <w:r>
        <w:rPr>
          <w:spacing w:val="27"/>
        </w:rPr>
        <w:t xml:space="preserve"> </w:t>
      </w:r>
      <w:r>
        <w:t>areas.</w:t>
      </w:r>
      <w:r>
        <w:rPr>
          <w:spacing w:val="20"/>
        </w:rPr>
        <w:t xml:space="preserve"> </w:t>
      </w:r>
      <w:r>
        <w:t>Information</w:t>
      </w:r>
      <w:r>
        <w:rPr>
          <w:spacing w:val="27"/>
        </w:rPr>
        <w:t xml:space="preserve"> </w:t>
      </w:r>
      <w:r>
        <w:t>regarding</w:t>
      </w:r>
      <w:r>
        <w:rPr>
          <w:spacing w:val="20"/>
        </w:rPr>
        <w:t xml:space="preserve"> </w:t>
      </w:r>
      <w:r>
        <w:t>the</w:t>
      </w:r>
      <w:r>
        <w:rPr>
          <w:spacing w:val="27"/>
        </w:rPr>
        <w:t xml:space="preserve"> </w:t>
      </w:r>
      <w:r>
        <w:t>effect</w:t>
      </w:r>
      <w:r>
        <w:rPr>
          <w:spacing w:val="-57"/>
        </w:rPr>
        <w:t xml:space="preserve"> </w:t>
      </w:r>
      <w:r>
        <w:rPr>
          <w:w w:val="105"/>
        </w:rPr>
        <w:t>of online advertisement on consumer buying behaviour was collected from the respondents.</w:t>
      </w:r>
      <w:r>
        <w:rPr>
          <w:spacing w:val="-60"/>
          <w:w w:val="105"/>
        </w:rPr>
        <w:t xml:space="preserve"> </w:t>
      </w:r>
      <w:r>
        <w:rPr>
          <w:w w:val="105"/>
        </w:rPr>
        <w:t>In the same manner, questions were asked to determine the respondents’ views on the effect</w:t>
      </w:r>
      <w:r>
        <w:rPr>
          <w:spacing w:val="-61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Konga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w w:val="105"/>
        </w:rPr>
        <w:t>Shop</w:t>
      </w:r>
      <w:r>
        <w:rPr>
          <w:spacing w:val="-9"/>
          <w:w w:val="105"/>
        </w:rPr>
        <w:t xml:space="preserve"> </w:t>
      </w:r>
      <w:r>
        <w:rPr>
          <w:w w:val="105"/>
        </w:rPr>
        <w:t>(www.konga.com)</w:t>
      </w:r>
      <w:r>
        <w:rPr>
          <w:spacing w:val="-14"/>
          <w:w w:val="105"/>
        </w:rPr>
        <w:t xml:space="preserve"> </w:t>
      </w:r>
      <w:r>
        <w:rPr>
          <w:w w:val="105"/>
        </w:rPr>
        <w:t>website</w:t>
      </w:r>
      <w:r>
        <w:rPr>
          <w:spacing w:val="-9"/>
          <w:w w:val="105"/>
        </w:rPr>
        <w:t xml:space="preserve"> </w:t>
      </w:r>
      <w:r>
        <w:rPr>
          <w:w w:val="105"/>
        </w:rPr>
        <w:t>features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w w:val="105"/>
        </w:rPr>
        <w:t>consumer</w:t>
      </w:r>
      <w:r>
        <w:rPr>
          <w:spacing w:val="-10"/>
          <w:w w:val="105"/>
        </w:rPr>
        <w:t xml:space="preserve"> </w:t>
      </w:r>
      <w:r>
        <w:rPr>
          <w:w w:val="105"/>
        </w:rPr>
        <w:t>buying</w:t>
      </w:r>
      <w:r>
        <w:rPr>
          <w:spacing w:val="-13"/>
          <w:w w:val="105"/>
        </w:rPr>
        <w:t xml:space="preserve"> </w:t>
      </w:r>
      <w:r>
        <w:rPr>
          <w:w w:val="105"/>
        </w:rPr>
        <w:t>behaviour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study</w:t>
      </w:r>
      <w:r>
        <w:rPr>
          <w:spacing w:val="-8"/>
          <w:w w:val="105"/>
        </w:rPr>
        <w:t xml:space="preserve"> </w:t>
      </w:r>
      <w:r>
        <w:rPr>
          <w:w w:val="105"/>
        </w:rPr>
        <w:t>area.</w:t>
      </w:r>
      <w:r>
        <w:rPr>
          <w:spacing w:val="-3"/>
          <w:w w:val="105"/>
        </w:rPr>
        <w:t xml:space="preserve"> </w:t>
      </w:r>
      <w:r>
        <w:rPr>
          <w:w w:val="105"/>
        </w:rPr>
        <w:t>Finally,</w:t>
      </w:r>
      <w:r>
        <w:rPr>
          <w:spacing w:val="-3"/>
          <w:w w:val="105"/>
        </w:rPr>
        <w:t xml:space="preserve"> </w:t>
      </w:r>
      <w:r>
        <w:rPr>
          <w:w w:val="105"/>
        </w:rPr>
        <w:t>challenges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8"/>
          <w:w w:val="105"/>
        </w:rPr>
        <w:t xml:space="preserve"> </w:t>
      </w:r>
      <w:r>
        <w:rPr>
          <w:w w:val="105"/>
        </w:rPr>
        <w:t>encounter</w:t>
      </w:r>
      <w:r>
        <w:rPr>
          <w:spacing w:val="-3"/>
          <w:w w:val="105"/>
        </w:rPr>
        <w:t xml:space="preserve"> </w:t>
      </w:r>
      <w:r>
        <w:rPr>
          <w:w w:val="105"/>
        </w:rPr>
        <w:t>while</w:t>
      </w:r>
      <w:r>
        <w:rPr>
          <w:spacing w:val="-3"/>
          <w:w w:val="105"/>
        </w:rPr>
        <w:t xml:space="preserve"> </w:t>
      </w:r>
      <w:r>
        <w:rPr>
          <w:w w:val="105"/>
        </w:rPr>
        <w:t>patronizing</w:t>
      </w:r>
      <w:r>
        <w:rPr>
          <w:spacing w:val="-8"/>
          <w:w w:val="105"/>
        </w:rPr>
        <w:t xml:space="preserve"> </w:t>
      </w:r>
      <w:r>
        <w:rPr>
          <w:w w:val="105"/>
        </w:rPr>
        <w:t>products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61"/>
          <w:w w:val="105"/>
        </w:rPr>
        <w:t xml:space="preserve"> </w:t>
      </w:r>
      <w:r>
        <w:rPr>
          <w:w w:val="105"/>
        </w:rPr>
        <w:t>services</w:t>
      </w:r>
      <w:r>
        <w:rPr>
          <w:spacing w:val="-5"/>
          <w:w w:val="105"/>
        </w:rPr>
        <w:t xml:space="preserve"> </w:t>
      </w:r>
      <w:r>
        <w:rPr>
          <w:w w:val="105"/>
        </w:rPr>
        <w:t>seen</w:t>
      </w:r>
      <w:r>
        <w:rPr>
          <w:spacing w:val="-4"/>
          <w:w w:val="105"/>
        </w:rPr>
        <w:t xml:space="preserve"> </w:t>
      </w:r>
      <w:r>
        <w:rPr>
          <w:w w:val="105"/>
        </w:rPr>
        <w:t>advertised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4"/>
          <w:w w:val="105"/>
        </w:rPr>
        <w:t xml:space="preserve"> </w:t>
      </w:r>
      <w:r>
        <w:rPr>
          <w:w w:val="105"/>
        </w:rPr>
        <w:t>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</w:t>
      </w:r>
      <w:r>
        <w:rPr>
          <w:spacing w:val="-4"/>
          <w:w w:val="105"/>
        </w:rPr>
        <w:t xml:space="preserve"> </w:t>
      </w:r>
      <w:r>
        <w:rPr>
          <w:w w:val="105"/>
        </w:rPr>
        <w:t>was</w:t>
      </w:r>
      <w:r>
        <w:rPr>
          <w:spacing w:val="-4"/>
          <w:w w:val="105"/>
        </w:rPr>
        <w:t xml:space="preserve"> </w:t>
      </w:r>
      <w:r>
        <w:rPr>
          <w:w w:val="105"/>
        </w:rPr>
        <w:t>solicited.</w:t>
      </w:r>
    </w:p>
    <w:p>
      <w:pPr>
        <w:spacing w:after="0" w:line="491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44</w:t>
      </w:r>
    </w:p>
    <w:p>
      <w:pPr>
        <w:pStyle w:val="6"/>
        <w:rPr>
          <w:rFonts w:ascii="Calibri"/>
          <w:sz w:val="20"/>
        </w:rPr>
      </w:pP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26" w:after="0" w:line="240" w:lineRule="auto"/>
        <w:ind w:left="1320" w:right="0" w:hanging="741"/>
        <w:jc w:val="left"/>
      </w:pPr>
      <w:bookmarkStart w:id="31" w:name="_TOC_250007"/>
      <w:r>
        <w:t>Instruments</w:t>
      </w:r>
      <w:r>
        <w:rPr>
          <w:spacing w:val="20"/>
        </w:rPr>
        <w:t xml:space="preserve"> </w:t>
      </w:r>
      <w:r>
        <w:t>for</w:t>
      </w:r>
      <w:r>
        <w:rPr>
          <w:spacing w:val="21"/>
        </w:rPr>
        <w:t xml:space="preserve"> </w:t>
      </w:r>
      <w:r>
        <w:t>Data</w:t>
      </w:r>
      <w:r>
        <w:rPr>
          <w:spacing w:val="21"/>
        </w:rPr>
        <w:t xml:space="preserve"> </w:t>
      </w:r>
      <w:bookmarkEnd w:id="31"/>
      <w:r>
        <w:t>Collection</w:t>
      </w:r>
    </w:p>
    <w:p>
      <w:pPr>
        <w:pStyle w:val="6"/>
        <w:rPr>
          <w:b/>
          <w:sz w:val="28"/>
        </w:rPr>
      </w:pPr>
    </w:p>
    <w:p>
      <w:pPr>
        <w:pStyle w:val="6"/>
        <w:spacing w:before="178"/>
        <w:ind w:left="580"/>
        <w:jc w:val="both"/>
      </w:pPr>
      <w:r>
        <w:t>The</w:t>
      </w:r>
      <w:r>
        <w:rPr>
          <w:spacing w:val="17"/>
        </w:rPr>
        <w:t xml:space="preserve"> </w:t>
      </w:r>
      <w:r>
        <w:t>questionnaire</w:t>
      </w:r>
      <w:r>
        <w:rPr>
          <w:spacing w:val="17"/>
        </w:rPr>
        <w:t xml:space="preserve"> </w:t>
      </w:r>
      <w:r>
        <w:t>was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major</w:t>
      </w:r>
      <w:r>
        <w:rPr>
          <w:spacing w:val="17"/>
        </w:rPr>
        <w:t xml:space="preserve"> </w:t>
      </w:r>
      <w:r>
        <w:t>instrument</w:t>
      </w:r>
      <w:r>
        <w:rPr>
          <w:spacing w:val="17"/>
        </w:rPr>
        <w:t xml:space="preserve"> </w:t>
      </w:r>
      <w:r>
        <w:t>for</w:t>
      </w:r>
      <w:r>
        <w:rPr>
          <w:spacing w:val="17"/>
        </w:rPr>
        <w:t xml:space="preserve"> </w:t>
      </w:r>
      <w:r>
        <w:t>data</w:t>
      </w:r>
      <w:r>
        <w:rPr>
          <w:spacing w:val="18"/>
        </w:rPr>
        <w:t xml:space="preserve"> </w:t>
      </w:r>
      <w:r>
        <w:t>collection.</w:t>
      </w:r>
    </w:p>
    <w:p>
      <w:pPr>
        <w:pStyle w:val="6"/>
      </w:pPr>
    </w:p>
    <w:p>
      <w:pPr>
        <w:pStyle w:val="6"/>
        <w:spacing w:before="5"/>
        <w:rPr>
          <w:sz w:val="19"/>
        </w:rPr>
      </w:pPr>
    </w:p>
    <w:p>
      <w:pPr>
        <w:pStyle w:val="6"/>
        <w:spacing w:line="491" w:lineRule="auto"/>
        <w:ind w:left="580" w:right="1184"/>
        <w:jc w:val="both"/>
      </w:pPr>
      <w:r>
        <w:rPr>
          <w:w w:val="105"/>
        </w:rPr>
        <w:t>A well structure questionnaire was designed for the study. The design of the questionnaire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-1"/>
          <w:w w:val="105"/>
        </w:rPr>
        <w:t xml:space="preserve"> </w:t>
      </w:r>
      <w:r>
        <w:rPr>
          <w:w w:val="105"/>
        </w:rPr>
        <w:t>be</w:t>
      </w:r>
      <w:r>
        <w:rPr>
          <w:spacing w:val="-7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line</w:t>
      </w:r>
      <w:r>
        <w:rPr>
          <w:spacing w:val="-1"/>
          <w:w w:val="105"/>
        </w:rPr>
        <w:t xml:space="preserve"> </w:t>
      </w:r>
      <w:r>
        <w:rPr>
          <w:w w:val="105"/>
        </w:rPr>
        <w:t>with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objectives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study.</w:t>
      </w:r>
      <w:r>
        <w:rPr>
          <w:spacing w:val="-2"/>
          <w:w w:val="105"/>
        </w:rPr>
        <w:t xml:space="preserve"> </w:t>
      </w:r>
      <w:r>
        <w:rPr>
          <w:w w:val="105"/>
        </w:rPr>
        <w:t>Each</w:t>
      </w:r>
      <w:r>
        <w:rPr>
          <w:spacing w:val="-1"/>
          <w:w w:val="105"/>
        </w:rPr>
        <w:t xml:space="preserve"> </w:t>
      </w:r>
      <w:r>
        <w:rPr>
          <w:w w:val="105"/>
        </w:rPr>
        <w:t>questionnaire</w:t>
      </w:r>
      <w:r>
        <w:rPr>
          <w:spacing w:val="-2"/>
          <w:w w:val="105"/>
        </w:rPr>
        <w:t xml:space="preserve"> </w:t>
      </w:r>
      <w:r>
        <w:rPr>
          <w:w w:val="105"/>
        </w:rPr>
        <w:t>will</w:t>
      </w:r>
      <w:r>
        <w:rPr>
          <w:spacing w:val="-2"/>
          <w:w w:val="105"/>
        </w:rPr>
        <w:t xml:space="preserve"> </w:t>
      </w:r>
      <w:r>
        <w:rPr>
          <w:w w:val="105"/>
        </w:rPr>
        <w:t>have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-2"/>
          <w:w w:val="105"/>
        </w:rPr>
        <w:t xml:space="preserve"> </w:t>
      </w:r>
      <w:r>
        <w:rPr>
          <w:w w:val="105"/>
        </w:rPr>
        <w:t>section</w:t>
      </w:r>
      <w:r>
        <w:rPr>
          <w:spacing w:val="-1"/>
          <w:w w:val="105"/>
        </w:rPr>
        <w:t xml:space="preserve"> </w:t>
      </w:r>
      <w:r>
        <w:rPr>
          <w:w w:val="105"/>
        </w:rPr>
        <w:t>(A,</w:t>
      </w:r>
      <w:r>
        <w:rPr>
          <w:spacing w:val="-2"/>
          <w:w w:val="105"/>
        </w:rPr>
        <w:t xml:space="preserve"> </w:t>
      </w:r>
      <w:r>
        <w:rPr>
          <w:w w:val="105"/>
        </w:rPr>
        <w:t>B,</w:t>
      </w:r>
      <w:r>
        <w:rPr>
          <w:spacing w:val="-61"/>
          <w:w w:val="105"/>
        </w:rPr>
        <w:t xml:space="preserve"> </w:t>
      </w:r>
      <w:r>
        <w:rPr>
          <w:w w:val="105"/>
        </w:rPr>
        <w:t>C,</w:t>
      </w:r>
      <w:r>
        <w:rPr>
          <w:spacing w:val="-9"/>
          <w:w w:val="105"/>
        </w:rPr>
        <w:t xml:space="preserve"> </w:t>
      </w:r>
      <w:r>
        <w:rPr>
          <w:w w:val="105"/>
        </w:rPr>
        <w:t>etc)</w:t>
      </w:r>
      <w:r>
        <w:rPr>
          <w:spacing w:val="-9"/>
          <w:w w:val="105"/>
        </w:rPr>
        <w:t xml:space="preserve"> </w:t>
      </w:r>
      <w:r>
        <w:rPr>
          <w:w w:val="105"/>
        </w:rPr>
        <w:t>depicting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number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specific</w:t>
      </w:r>
      <w:r>
        <w:rPr>
          <w:spacing w:val="-9"/>
          <w:w w:val="105"/>
        </w:rPr>
        <w:t xml:space="preserve"> </w:t>
      </w:r>
      <w:r>
        <w:rPr>
          <w:w w:val="105"/>
        </w:rPr>
        <w:t>objectives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study.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total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100</w:t>
      </w:r>
      <w:r>
        <w:rPr>
          <w:spacing w:val="-4"/>
          <w:w w:val="105"/>
        </w:rPr>
        <w:t xml:space="preserve"> </w:t>
      </w:r>
      <w:r>
        <w:rPr>
          <w:w w:val="105"/>
        </w:rPr>
        <w:t>questionnaires</w:t>
      </w:r>
      <w:r>
        <w:rPr>
          <w:spacing w:val="-61"/>
          <w:w w:val="105"/>
        </w:rPr>
        <w:t xml:space="preserve"> </w:t>
      </w:r>
      <w:r>
        <w:rPr>
          <w:w w:val="105"/>
        </w:rPr>
        <w:t>was distributed to the selected internet users in Ikwuano Local Government Area of Abia</w:t>
      </w:r>
      <w:r>
        <w:rPr>
          <w:spacing w:val="1"/>
          <w:w w:val="105"/>
        </w:rPr>
        <w:t xml:space="preserve"> </w:t>
      </w:r>
      <w:r>
        <w:rPr>
          <w:w w:val="105"/>
        </w:rPr>
        <w:t>State,</w:t>
      </w:r>
      <w:r>
        <w:rPr>
          <w:spacing w:val="-3"/>
          <w:w w:val="105"/>
        </w:rPr>
        <w:t xml:space="preserve"> </w:t>
      </w:r>
      <w:r>
        <w:rPr>
          <w:w w:val="105"/>
        </w:rPr>
        <w:t>Nigeria.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11" w:after="0" w:line="240" w:lineRule="auto"/>
        <w:ind w:left="1320" w:right="0" w:hanging="741"/>
        <w:jc w:val="left"/>
      </w:pPr>
      <w:bookmarkStart w:id="32" w:name="_TOC_250006"/>
      <w:r>
        <w:t>Validity/Reliability</w:t>
      </w:r>
      <w:r>
        <w:rPr>
          <w:spacing w:val="27"/>
        </w:rPr>
        <w:t xml:space="preserve"> </w:t>
      </w:r>
      <w:r>
        <w:t>of</w:t>
      </w:r>
      <w:r>
        <w:rPr>
          <w:spacing w:val="28"/>
        </w:rPr>
        <w:t xml:space="preserve"> </w:t>
      </w:r>
      <w:r>
        <w:t>Research</w:t>
      </w:r>
      <w:r>
        <w:rPr>
          <w:spacing w:val="28"/>
        </w:rPr>
        <w:t xml:space="preserve"> </w:t>
      </w:r>
      <w:bookmarkEnd w:id="32"/>
      <w:r>
        <w:t>Instrument</w:t>
      </w:r>
    </w:p>
    <w:p>
      <w:pPr>
        <w:pStyle w:val="6"/>
        <w:rPr>
          <w:b/>
          <w:sz w:val="28"/>
        </w:rPr>
      </w:pPr>
    </w:p>
    <w:p>
      <w:pPr>
        <w:pStyle w:val="6"/>
        <w:spacing w:before="167" w:line="496" w:lineRule="auto"/>
        <w:ind w:left="580" w:right="1189"/>
        <w:jc w:val="both"/>
      </w:pP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w w:val="105"/>
        </w:rPr>
        <w:t>ensure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validity/reliability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research</w:t>
      </w:r>
      <w:r>
        <w:rPr>
          <w:spacing w:val="-2"/>
          <w:w w:val="105"/>
        </w:rPr>
        <w:t xml:space="preserve"> </w:t>
      </w:r>
      <w:r>
        <w:rPr>
          <w:w w:val="105"/>
        </w:rPr>
        <w:t>instrument,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questionnaire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-1"/>
          <w:w w:val="105"/>
        </w:rPr>
        <w:t xml:space="preserve"> </w:t>
      </w:r>
      <w:r>
        <w:rPr>
          <w:w w:val="105"/>
        </w:rPr>
        <w:t>submitted</w:t>
      </w:r>
      <w:r>
        <w:rPr>
          <w:spacing w:val="-61"/>
          <w:w w:val="105"/>
        </w:rPr>
        <w:t xml:space="preserve"> </w:t>
      </w:r>
      <w:r>
        <w:rPr>
          <w:w w:val="105"/>
        </w:rPr>
        <w:t>to my project supervisor and other lecturers in my department for proper scrutiny. This was</w:t>
      </w:r>
      <w:r>
        <w:rPr>
          <w:spacing w:val="-60"/>
          <w:w w:val="105"/>
        </w:rPr>
        <w:t xml:space="preserve"> </w:t>
      </w:r>
      <w:r>
        <w:rPr>
          <w:w w:val="105"/>
        </w:rPr>
        <w:t>done to ensure that the questions in the questionnaire were tailored in an unambiguous</w:t>
      </w:r>
      <w:r>
        <w:rPr>
          <w:spacing w:val="1"/>
          <w:w w:val="105"/>
        </w:rPr>
        <w:t xml:space="preserve"> </w:t>
      </w:r>
      <w:r>
        <w:t>manner;</w:t>
      </w:r>
      <w:r>
        <w:rPr>
          <w:spacing w:val="17"/>
        </w:rPr>
        <w:t xml:space="preserve"> </w:t>
      </w:r>
      <w:r>
        <w:t>this</w:t>
      </w:r>
      <w:r>
        <w:rPr>
          <w:spacing w:val="18"/>
        </w:rPr>
        <w:t xml:space="preserve"> </w:t>
      </w:r>
      <w:r>
        <w:t>assisted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eliciting</w:t>
      </w:r>
      <w:r>
        <w:rPr>
          <w:spacing w:val="17"/>
        </w:rPr>
        <w:t xml:space="preserve"> </w:t>
      </w:r>
      <w:r>
        <w:t>vital</w:t>
      </w:r>
      <w:r>
        <w:rPr>
          <w:spacing w:val="18"/>
        </w:rPr>
        <w:t xml:space="preserve"> </w:t>
      </w:r>
      <w:r>
        <w:t>information</w:t>
      </w:r>
      <w:r>
        <w:rPr>
          <w:spacing w:val="17"/>
        </w:rPr>
        <w:t xml:space="preserve"> </w:t>
      </w:r>
      <w:r>
        <w:t>relevant</w:t>
      </w:r>
      <w:r>
        <w:rPr>
          <w:spacing w:val="24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research</w:t>
      </w:r>
      <w:r>
        <w:rPr>
          <w:spacing w:val="18"/>
        </w:rPr>
        <w:t xml:space="preserve"> </w:t>
      </w:r>
      <w:r>
        <w:t>specific</w:t>
      </w:r>
      <w:r>
        <w:rPr>
          <w:spacing w:val="17"/>
        </w:rPr>
        <w:t xml:space="preserve"> </w:t>
      </w:r>
      <w:r>
        <w:t>objectives.</w:t>
      </w:r>
    </w:p>
    <w:p>
      <w:pPr>
        <w:pStyle w:val="2"/>
        <w:numPr>
          <w:ilvl w:val="1"/>
          <w:numId w:val="8"/>
        </w:numPr>
        <w:tabs>
          <w:tab w:val="left" w:pos="1320"/>
          <w:tab w:val="left" w:pos="1321"/>
        </w:tabs>
        <w:spacing w:before="200" w:after="0" w:line="240" w:lineRule="auto"/>
        <w:ind w:left="1320" w:right="0" w:hanging="741"/>
        <w:jc w:val="left"/>
      </w:pPr>
      <w:bookmarkStart w:id="33" w:name="_TOC_250005"/>
      <w:r>
        <w:t>Method</w:t>
      </w:r>
      <w:r>
        <w:rPr>
          <w:spacing w:val="24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Data</w:t>
      </w:r>
      <w:r>
        <w:rPr>
          <w:spacing w:val="25"/>
        </w:rPr>
        <w:t xml:space="preserve"> </w:t>
      </w:r>
      <w:r>
        <w:t>Analysis/Analytical</w:t>
      </w:r>
      <w:r>
        <w:rPr>
          <w:spacing w:val="25"/>
        </w:rPr>
        <w:t xml:space="preserve"> </w:t>
      </w:r>
      <w:bookmarkEnd w:id="33"/>
      <w:r>
        <w:t>Techniques</w:t>
      </w:r>
    </w:p>
    <w:p>
      <w:pPr>
        <w:pStyle w:val="6"/>
        <w:rPr>
          <w:b/>
          <w:sz w:val="28"/>
        </w:rPr>
      </w:pPr>
    </w:p>
    <w:p>
      <w:pPr>
        <w:spacing w:before="177"/>
        <w:ind w:left="580" w:right="0" w:firstLine="0"/>
        <w:jc w:val="both"/>
        <w:rPr>
          <w:sz w:val="24"/>
        </w:rPr>
      </w:pPr>
      <w:r>
        <w:rPr>
          <w:b/>
          <w:w w:val="105"/>
          <w:sz w:val="24"/>
        </w:rPr>
        <w:t>OBJECTIVE</w:t>
      </w:r>
      <w:r>
        <w:rPr>
          <w:b/>
          <w:spacing w:val="-16"/>
          <w:w w:val="105"/>
          <w:sz w:val="24"/>
        </w:rPr>
        <w:t xml:space="preserve"> </w:t>
      </w:r>
      <w:r>
        <w:rPr>
          <w:b/>
          <w:w w:val="105"/>
          <w:sz w:val="24"/>
        </w:rPr>
        <w:t>ONE:</w:t>
      </w:r>
      <w:r>
        <w:rPr>
          <w:b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socio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economic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characteristics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of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the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respondents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in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the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study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area</w:t>
      </w:r>
      <w:r>
        <w:rPr>
          <w:i/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was</w:t>
      </w:r>
    </w:p>
    <w:p>
      <w:pPr>
        <w:pStyle w:val="6"/>
        <w:spacing w:before="8"/>
        <w:rPr>
          <w:sz w:val="18"/>
        </w:rPr>
      </w:pPr>
    </w:p>
    <w:p>
      <w:pPr>
        <w:pStyle w:val="6"/>
        <w:spacing w:before="66" w:line="491" w:lineRule="auto"/>
        <w:ind w:left="580" w:right="1199"/>
        <w:jc w:val="both"/>
      </w:pPr>
      <w:r>
        <w:rPr>
          <w:w w:val="105"/>
        </w:rPr>
        <w:t>analyzed with the use of descriptive statistics such as mean, median, mode, percentages and</w:t>
      </w:r>
      <w:r>
        <w:rPr>
          <w:spacing w:val="-60"/>
          <w:w w:val="105"/>
        </w:rPr>
        <w:t xml:space="preserve"> </w:t>
      </w:r>
      <w:r>
        <w:rPr>
          <w:w w:val="105"/>
        </w:rPr>
        <w:t>frequency</w:t>
      </w:r>
      <w:r>
        <w:rPr>
          <w:spacing w:val="-3"/>
          <w:w w:val="105"/>
        </w:rPr>
        <w:t xml:space="preserve"> </w:t>
      </w:r>
      <w:r>
        <w:rPr>
          <w:w w:val="105"/>
        </w:rPr>
        <w:t>tables.</w:t>
      </w:r>
    </w:p>
    <w:p>
      <w:pPr>
        <w:pStyle w:val="6"/>
        <w:spacing w:before="210"/>
        <w:ind w:left="580"/>
        <w:jc w:val="both"/>
      </w:pP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mean</w:t>
      </w:r>
      <w:r>
        <w:rPr>
          <w:spacing w:val="-13"/>
          <w:w w:val="105"/>
        </w:rPr>
        <w:t xml:space="preserve"> </w:t>
      </w:r>
      <w:r>
        <w:rPr>
          <w:w w:val="105"/>
        </w:rPr>
        <w:t>is</w:t>
      </w:r>
      <w:r>
        <w:rPr>
          <w:spacing w:val="-14"/>
          <w:w w:val="105"/>
        </w:rPr>
        <w:t xml:space="preserve"> </w:t>
      </w:r>
      <w:r>
        <w:rPr>
          <w:w w:val="105"/>
        </w:rPr>
        <w:t>calculated</w:t>
      </w:r>
      <w:r>
        <w:rPr>
          <w:spacing w:val="-13"/>
          <w:w w:val="105"/>
        </w:rPr>
        <w:t xml:space="preserve"> </w:t>
      </w:r>
      <w:r>
        <w:rPr>
          <w:w w:val="105"/>
        </w:rPr>
        <w:t>thus,</w:t>
      </w:r>
      <w:r>
        <w:rPr>
          <w:spacing w:val="-14"/>
          <w:w w:val="105"/>
        </w:rPr>
        <w:t xml:space="preserve"> </w:t>
      </w:r>
      <w:r>
        <w:rPr>
          <w:w w:val="105"/>
        </w:rPr>
        <w:t>∑fx/n.</w:t>
      </w:r>
    </w:p>
    <w:p>
      <w:pPr>
        <w:pStyle w:val="6"/>
      </w:pPr>
    </w:p>
    <w:p>
      <w:pPr>
        <w:pStyle w:val="6"/>
        <w:spacing w:before="3"/>
        <w:rPr>
          <w:sz w:val="19"/>
        </w:rPr>
      </w:pPr>
    </w:p>
    <w:p>
      <w:pPr>
        <w:spacing w:before="0" w:line="494" w:lineRule="auto"/>
        <w:ind w:left="580" w:right="1189" w:firstLine="0"/>
        <w:jc w:val="both"/>
        <w:rPr>
          <w:sz w:val="24"/>
        </w:rPr>
      </w:pPr>
      <w:r>
        <w:rPr>
          <w:b/>
          <w:sz w:val="24"/>
        </w:rPr>
        <w:t xml:space="preserve">OBJECTIVE TWO: </w:t>
      </w:r>
      <w:r>
        <w:rPr>
          <w:i/>
          <w:sz w:val="24"/>
        </w:rPr>
        <w:t>ascertain the disposition of consumers towards online advertisement in</w:t>
      </w:r>
      <w:r>
        <w:rPr>
          <w:i/>
          <w:spacing w:val="1"/>
          <w:sz w:val="24"/>
        </w:rPr>
        <w:t xml:space="preserve"> </w:t>
      </w:r>
      <w:r>
        <w:rPr>
          <w:i/>
          <w:w w:val="105"/>
          <w:sz w:val="24"/>
        </w:rPr>
        <w:t xml:space="preserve">Abia State </w:t>
      </w:r>
      <w:r>
        <w:rPr>
          <w:w w:val="105"/>
          <w:sz w:val="24"/>
        </w:rPr>
        <w:t>was analyzed with the use of descriptive statistics which include mean, median,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mode,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percentages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frequency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tables.</w:t>
      </w:r>
    </w:p>
    <w:p>
      <w:pPr>
        <w:spacing w:after="0" w:line="494" w:lineRule="auto"/>
        <w:jc w:val="both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45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spacing w:before="0" w:line="494" w:lineRule="auto"/>
        <w:ind w:left="580" w:right="1187" w:firstLine="0"/>
        <w:jc w:val="both"/>
        <w:rPr>
          <w:sz w:val="24"/>
        </w:rPr>
      </w:pPr>
      <w:r>
        <w:rPr>
          <w:b/>
          <w:w w:val="105"/>
          <w:sz w:val="24"/>
        </w:rPr>
        <w:t xml:space="preserve">OBJECTIVE THREE: </w:t>
      </w:r>
      <w:r>
        <w:rPr>
          <w:i/>
          <w:w w:val="105"/>
          <w:sz w:val="24"/>
        </w:rPr>
        <w:t>influence of online advertisement characteristics on consumer</w:t>
      </w:r>
      <w:r>
        <w:rPr>
          <w:i/>
          <w:spacing w:val="1"/>
          <w:w w:val="105"/>
          <w:sz w:val="24"/>
        </w:rPr>
        <w:t xml:space="preserve"> </w:t>
      </w:r>
      <w:r>
        <w:rPr>
          <w:i/>
          <w:w w:val="105"/>
          <w:sz w:val="24"/>
        </w:rPr>
        <w:t>buying</w:t>
      </w:r>
      <w:r>
        <w:rPr>
          <w:i/>
          <w:spacing w:val="-10"/>
          <w:w w:val="105"/>
          <w:sz w:val="24"/>
        </w:rPr>
        <w:t xml:space="preserve"> </w:t>
      </w:r>
      <w:r>
        <w:rPr>
          <w:i/>
          <w:w w:val="105"/>
          <w:sz w:val="24"/>
        </w:rPr>
        <w:t>behaviour</w:t>
      </w:r>
      <w:r>
        <w:rPr>
          <w:i/>
          <w:spacing w:val="-4"/>
          <w:w w:val="105"/>
          <w:sz w:val="24"/>
        </w:rPr>
        <w:t xml:space="preserve"> </w:t>
      </w:r>
      <w:r>
        <w:rPr>
          <w:i/>
          <w:w w:val="105"/>
          <w:sz w:val="24"/>
        </w:rPr>
        <w:t>in</w:t>
      </w:r>
      <w:r>
        <w:rPr>
          <w:i/>
          <w:spacing w:val="-4"/>
          <w:w w:val="105"/>
          <w:sz w:val="24"/>
        </w:rPr>
        <w:t xml:space="preserve"> </w:t>
      </w:r>
      <w:r>
        <w:rPr>
          <w:i/>
          <w:w w:val="105"/>
          <w:sz w:val="24"/>
        </w:rPr>
        <w:t>Abia</w:t>
      </w:r>
      <w:r>
        <w:rPr>
          <w:i/>
          <w:spacing w:val="-9"/>
          <w:w w:val="105"/>
          <w:sz w:val="24"/>
        </w:rPr>
        <w:t xml:space="preserve"> </w:t>
      </w:r>
      <w:r>
        <w:rPr>
          <w:i/>
          <w:w w:val="105"/>
          <w:sz w:val="24"/>
        </w:rPr>
        <w:t>State</w:t>
      </w:r>
      <w:r>
        <w:rPr>
          <w:i/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was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also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analyzed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use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descriptive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statistics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which</w:t>
      </w:r>
      <w:r>
        <w:rPr>
          <w:spacing w:val="-61"/>
          <w:w w:val="105"/>
          <w:sz w:val="24"/>
        </w:rPr>
        <w:t xml:space="preserve"> </w:t>
      </w:r>
      <w:r>
        <w:rPr>
          <w:w w:val="105"/>
          <w:sz w:val="24"/>
        </w:rPr>
        <w:t>include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mean,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median,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mode,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percentages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frequency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tables.</w:t>
      </w:r>
    </w:p>
    <w:p>
      <w:pPr>
        <w:pStyle w:val="6"/>
      </w:pPr>
    </w:p>
    <w:p>
      <w:pPr>
        <w:pStyle w:val="6"/>
        <w:spacing w:before="10"/>
        <w:rPr>
          <w:sz w:val="31"/>
        </w:rPr>
      </w:pPr>
    </w:p>
    <w:p>
      <w:pPr>
        <w:spacing w:before="0" w:line="494" w:lineRule="auto"/>
        <w:ind w:left="580" w:right="1179" w:firstLine="0"/>
        <w:jc w:val="both"/>
        <w:rPr>
          <w:sz w:val="24"/>
        </w:rPr>
      </w:pPr>
      <w:r>
        <w:rPr>
          <w:b/>
          <w:w w:val="105"/>
          <w:sz w:val="24"/>
        </w:rPr>
        <w:t xml:space="preserve">OBJECTIVE FOUR: </w:t>
      </w:r>
      <w:r>
        <w:rPr>
          <w:i/>
          <w:w w:val="105"/>
          <w:sz w:val="24"/>
        </w:rPr>
        <w:t xml:space="preserve">effect of online advertisement on consumer buying behaviour </w:t>
      </w:r>
      <w:r>
        <w:rPr>
          <w:w w:val="105"/>
          <w:sz w:val="24"/>
        </w:rPr>
        <w:t>was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analyzed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use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Pearson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correlation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coefficient.</w:t>
      </w:r>
    </w:p>
    <w:p>
      <w:pPr>
        <w:pStyle w:val="6"/>
        <w:spacing w:before="206"/>
        <w:ind w:left="580"/>
        <w:jc w:val="both"/>
      </w:pPr>
      <w:r>
        <w:t>The</w:t>
      </w:r>
      <w:r>
        <w:rPr>
          <w:spacing w:val="17"/>
        </w:rPr>
        <w:t xml:space="preserve"> </w:t>
      </w:r>
      <w:r>
        <w:t>correlation</w:t>
      </w:r>
      <w:r>
        <w:rPr>
          <w:spacing w:val="17"/>
        </w:rPr>
        <w:t xml:space="preserve"> </w:t>
      </w:r>
      <w:r>
        <w:t>coefficient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specified</w:t>
      </w:r>
      <w:r>
        <w:rPr>
          <w:spacing w:val="17"/>
        </w:rPr>
        <w:t xml:space="preserve"> </w:t>
      </w:r>
      <w:r>
        <w:t>as</w:t>
      </w:r>
      <w:r>
        <w:rPr>
          <w:spacing w:val="23"/>
        </w:rPr>
        <w:t xml:space="preserve"> </w:t>
      </w:r>
      <w:r>
        <w:t>follows:</w:t>
      </w:r>
    </w:p>
    <w:p>
      <w:pPr>
        <w:pStyle w:val="6"/>
      </w:pPr>
    </w:p>
    <w:p>
      <w:pPr>
        <w:pStyle w:val="6"/>
      </w:pPr>
    </w:p>
    <w:p>
      <w:pPr>
        <w:pStyle w:val="6"/>
        <w:spacing w:before="213"/>
        <w:ind w:left="580"/>
        <w:jc w:val="both"/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1152525</wp:posOffset>
            </wp:positionH>
            <wp:positionV relativeFrom="paragraph">
              <wp:posOffset>-38735</wp:posOffset>
            </wp:positionV>
            <wp:extent cx="1520190" cy="290195"/>
            <wp:effectExtent l="0" t="0" r="0" b="0"/>
            <wp:wrapNone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0237" cy="290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r</w:t>
      </w:r>
      <w:r>
        <w:rPr>
          <w:spacing w:val="-5"/>
          <w:w w:val="105"/>
        </w:rPr>
        <w:t xml:space="preserve"> </w:t>
      </w:r>
      <w:r>
        <w:rPr>
          <w:w w:val="105"/>
        </w:rPr>
        <w:t>=</w:t>
      </w:r>
    </w:p>
    <w:p>
      <w:pPr>
        <w:pStyle w:val="6"/>
        <w:rPr>
          <w:sz w:val="20"/>
        </w:rPr>
      </w:pPr>
    </w:p>
    <w:p>
      <w:pPr>
        <w:pStyle w:val="6"/>
        <w:rPr>
          <w:sz w:val="20"/>
        </w:rPr>
      </w:pPr>
    </w:p>
    <w:p>
      <w:pPr>
        <w:pStyle w:val="6"/>
        <w:rPr>
          <w:sz w:val="20"/>
        </w:rPr>
      </w:pPr>
    </w:p>
    <w:p>
      <w:pPr>
        <w:pStyle w:val="6"/>
        <w:spacing w:before="11"/>
        <w:rPr>
          <w:sz w:val="25"/>
        </w:rPr>
      </w:pPr>
    </w:p>
    <w:p>
      <w:pPr>
        <w:spacing w:after="0"/>
        <w:rPr>
          <w:sz w:val="25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spacing w:before="66"/>
        <w:ind w:left="580" w:right="0" w:firstLine="0"/>
        <w:jc w:val="left"/>
        <w:rPr>
          <w:sz w:val="24"/>
        </w:rPr>
      </w:pPr>
      <w:r>
        <w:rPr>
          <w:i/>
          <w:sz w:val="24"/>
        </w:rPr>
        <w:t>Where</w:t>
      </w:r>
      <w:r>
        <w:rPr>
          <w:sz w:val="24"/>
        </w:rPr>
        <w:t>:</w:t>
      </w:r>
    </w:p>
    <w:p>
      <w:pPr>
        <w:pStyle w:val="6"/>
      </w:pPr>
      <w:r>
        <w:br w:type="column"/>
      </w:r>
    </w:p>
    <w:p>
      <w:pPr>
        <w:pStyle w:val="6"/>
        <w:spacing w:before="11"/>
        <w:rPr>
          <w:sz w:val="23"/>
        </w:rPr>
      </w:pPr>
    </w:p>
    <w:p>
      <w:pPr>
        <w:pStyle w:val="6"/>
        <w:spacing w:line="422" w:lineRule="auto"/>
        <w:ind w:left="-12" w:right="7092"/>
      </w:pPr>
      <w:r>
        <w:rPr>
          <w:w w:val="105"/>
        </w:rPr>
        <w:t>r = correlation coefficient</w:t>
      </w:r>
      <w:r>
        <w:rPr>
          <w:spacing w:val="-60"/>
          <w:w w:val="105"/>
        </w:rPr>
        <w:t xml:space="preserve"> </w:t>
      </w:r>
      <w:r>
        <w:t>X</w:t>
      </w:r>
      <w:r>
        <w:rPr>
          <w:spacing w:val="17"/>
        </w:rPr>
        <w:t xml:space="preserve"> </w:t>
      </w:r>
      <w:r>
        <w:t>=</w:t>
      </w:r>
      <w:r>
        <w:rPr>
          <w:spacing w:val="17"/>
        </w:rPr>
        <w:t xml:space="preserve"> </w:t>
      </w:r>
      <w:r>
        <w:t>Online</w:t>
      </w:r>
      <w:r>
        <w:rPr>
          <w:spacing w:val="18"/>
        </w:rPr>
        <w:t xml:space="preserve"> </w:t>
      </w:r>
      <w:r>
        <w:t>Advertisement</w:t>
      </w:r>
    </w:p>
    <w:p>
      <w:pPr>
        <w:pStyle w:val="6"/>
        <w:spacing w:before="12" w:line="422" w:lineRule="auto"/>
        <w:ind w:left="-12" w:right="6305"/>
      </w:pPr>
      <w:r>
        <w:t>Y</w:t>
      </w:r>
      <w:r>
        <w:rPr>
          <w:spacing w:val="16"/>
        </w:rPr>
        <w:t xml:space="preserve"> </w:t>
      </w:r>
      <w:r>
        <w:t>=</w:t>
      </w:r>
      <w:r>
        <w:rPr>
          <w:spacing w:val="17"/>
        </w:rPr>
        <w:t xml:space="preserve"> </w:t>
      </w:r>
      <w:r>
        <w:t>Consumer</w:t>
      </w:r>
      <w:r>
        <w:rPr>
          <w:spacing w:val="16"/>
        </w:rPr>
        <w:t xml:space="preserve"> </w:t>
      </w:r>
      <w:r>
        <w:t>Buying</w:t>
      </w:r>
      <w:r>
        <w:rPr>
          <w:spacing w:val="17"/>
        </w:rPr>
        <w:t xml:space="preserve"> </w:t>
      </w:r>
      <w:r>
        <w:t>Behaviour</w:t>
      </w:r>
      <w:r>
        <w:rPr>
          <w:spacing w:val="-57"/>
        </w:rPr>
        <w:t xml:space="preserve"> </w:t>
      </w:r>
      <w:r>
        <w:rPr>
          <w:w w:val="105"/>
        </w:rPr>
        <w:t>n</w:t>
      </w:r>
      <w:r>
        <w:rPr>
          <w:spacing w:val="-6"/>
          <w:w w:val="105"/>
        </w:rPr>
        <w:t xml:space="preserve"> </w:t>
      </w:r>
      <w:r>
        <w:rPr>
          <w:w w:val="105"/>
        </w:rPr>
        <w:t>=</w:t>
      </w:r>
      <w:r>
        <w:rPr>
          <w:spacing w:val="-6"/>
          <w:w w:val="105"/>
        </w:rPr>
        <w:t xml:space="preserve"> </w:t>
      </w:r>
      <w:r>
        <w:rPr>
          <w:w w:val="105"/>
        </w:rPr>
        <w:t>number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respondents.</w:t>
      </w:r>
    </w:p>
    <w:p>
      <w:pPr>
        <w:spacing w:after="0" w:line="422" w:lineRule="auto"/>
        <w:sectPr>
          <w:type w:val="continuous"/>
          <w:pgSz w:w="12240" w:h="15840"/>
          <w:pgMar w:top="700" w:right="300" w:bottom="0" w:left="900" w:header="720" w:footer="720" w:gutter="0"/>
          <w:cols w:equalWidth="0" w:num="2">
            <w:col w:w="1293" w:space="40"/>
            <w:col w:w="9707"/>
          </w:cols>
        </w:sectPr>
      </w:pPr>
    </w:p>
    <w:p>
      <w:pPr>
        <w:pStyle w:val="6"/>
        <w:rPr>
          <w:sz w:val="20"/>
        </w:rPr>
      </w:pPr>
    </w:p>
    <w:p>
      <w:pPr>
        <w:pStyle w:val="6"/>
        <w:spacing w:before="4"/>
        <w:rPr>
          <w:sz w:val="28"/>
        </w:rPr>
      </w:pPr>
    </w:p>
    <w:p>
      <w:pPr>
        <w:spacing w:before="101" w:line="494" w:lineRule="auto"/>
        <w:ind w:left="580" w:right="1182" w:firstLine="0"/>
        <w:jc w:val="both"/>
        <w:rPr>
          <w:sz w:val="24"/>
        </w:rPr>
      </w:pPr>
      <w:r>
        <w:rPr>
          <w:b/>
          <w:w w:val="105"/>
          <w:sz w:val="24"/>
        </w:rPr>
        <w:t xml:space="preserve">OBJECTIVE FIVE: </w:t>
      </w:r>
      <w:r>
        <w:rPr>
          <w:w w:val="105"/>
          <w:sz w:val="24"/>
        </w:rPr>
        <w:t xml:space="preserve">to </w:t>
      </w:r>
      <w:r>
        <w:rPr>
          <w:i/>
          <w:w w:val="105"/>
          <w:sz w:val="24"/>
        </w:rPr>
        <w:t>determine the effect of Konga Online Shop (www.konga.com)</w:t>
      </w:r>
      <w:r>
        <w:rPr>
          <w:i/>
          <w:spacing w:val="1"/>
          <w:w w:val="105"/>
          <w:sz w:val="24"/>
        </w:rPr>
        <w:t xml:space="preserve"> </w:t>
      </w:r>
      <w:r>
        <w:rPr>
          <w:i/>
          <w:w w:val="105"/>
          <w:sz w:val="24"/>
        </w:rPr>
        <w:t xml:space="preserve">website features on consumer buying behaviour in the study area </w:t>
      </w:r>
      <w:r>
        <w:rPr>
          <w:w w:val="105"/>
          <w:sz w:val="24"/>
        </w:rPr>
        <w:t>was analyzed with the use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Likert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scale.</w:t>
      </w:r>
    </w:p>
    <w:p>
      <w:pPr>
        <w:pStyle w:val="6"/>
        <w:spacing w:before="193" w:line="496" w:lineRule="auto"/>
        <w:ind w:left="580" w:right="1185"/>
        <w:jc w:val="both"/>
      </w:pP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use</w:t>
      </w:r>
      <w:r>
        <w:rPr>
          <w:spacing w:val="-1"/>
          <w:w w:val="105"/>
        </w:rPr>
        <w:t xml:space="preserve"> </w:t>
      </w:r>
      <w:r>
        <w:rPr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Likert</w:t>
      </w:r>
      <w:r>
        <w:rPr>
          <w:spacing w:val="-2"/>
          <w:w w:val="105"/>
        </w:rPr>
        <w:t xml:space="preserve"> </w:t>
      </w:r>
      <w:r>
        <w:rPr>
          <w:w w:val="105"/>
        </w:rPr>
        <w:t>scale,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researcher</w:t>
      </w:r>
      <w:r>
        <w:rPr>
          <w:spacing w:val="-7"/>
          <w:w w:val="105"/>
        </w:rPr>
        <w:t xml:space="preserve"> </w:t>
      </w:r>
      <w:r>
        <w:rPr>
          <w:w w:val="105"/>
        </w:rPr>
        <w:t>considered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average</w:t>
      </w:r>
      <w:r>
        <w:rPr>
          <w:spacing w:val="-1"/>
          <w:w w:val="105"/>
        </w:rPr>
        <w:t xml:space="preserve"> </w:t>
      </w:r>
      <w:r>
        <w:rPr>
          <w:w w:val="105"/>
        </w:rPr>
        <w:t>mean</w:t>
      </w:r>
      <w:r>
        <w:rPr>
          <w:spacing w:val="-2"/>
          <w:w w:val="105"/>
        </w:rPr>
        <w:t xml:space="preserve"> </w:t>
      </w:r>
      <w:r>
        <w:rPr>
          <w:w w:val="105"/>
        </w:rPr>
        <w:t>score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3.00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be</w:t>
      </w:r>
      <w:r>
        <w:rPr>
          <w:spacing w:val="-60"/>
          <w:w w:val="105"/>
        </w:rPr>
        <w:t xml:space="preserve"> </w:t>
      </w:r>
      <w:r>
        <w:rPr>
          <w:b/>
          <w:i/>
          <w:w w:val="105"/>
        </w:rPr>
        <w:t>Accepted</w:t>
      </w:r>
      <w:r>
        <w:rPr>
          <w:b/>
          <w:i/>
          <w:spacing w:val="-15"/>
          <w:w w:val="105"/>
        </w:rPr>
        <w:t xml:space="preserve"> </w:t>
      </w:r>
      <w:r>
        <w:rPr>
          <w:w w:val="105"/>
        </w:rPr>
        <w:t>while</w:t>
      </w:r>
      <w:r>
        <w:rPr>
          <w:spacing w:val="-14"/>
          <w:w w:val="105"/>
        </w:rPr>
        <w:t xml:space="preserve"> </w:t>
      </w:r>
      <w:r>
        <w:rPr>
          <w:w w:val="105"/>
        </w:rPr>
        <w:t>any</w:t>
      </w:r>
      <w:r>
        <w:rPr>
          <w:spacing w:val="-14"/>
          <w:w w:val="105"/>
        </w:rPr>
        <w:t xml:space="preserve"> </w:t>
      </w:r>
      <w:r>
        <w:rPr>
          <w:w w:val="105"/>
        </w:rPr>
        <w:t>item</w:t>
      </w:r>
      <w:r>
        <w:rPr>
          <w:spacing w:val="-14"/>
          <w:w w:val="105"/>
        </w:rPr>
        <w:t xml:space="preserve"> </w:t>
      </w:r>
      <w:r>
        <w:rPr>
          <w:w w:val="105"/>
        </w:rPr>
        <w:t>below</w:t>
      </w:r>
      <w:r>
        <w:rPr>
          <w:spacing w:val="-14"/>
          <w:w w:val="105"/>
        </w:rPr>
        <w:t xml:space="preserve"> </w:t>
      </w:r>
      <w:r>
        <w:rPr>
          <w:w w:val="105"/>
        </w:rPr>
        <w:t>3.00</w:t>
      </w:r>
      <w:r>
        <w:rPr>
          <w:spacing w:val="-14"/>
          <w:w w:val="105"/>
        </w:rPr>
        <w:t xml:space="preserve"> </w:t>
      </w:r>
      <w:r>
        <w:rPr>
          <w:w w:val="105"/>
        </w:rPr>
        <w:t>was</w:t>
      </w:r>
      <w:r>
        <w:rPr>
          <w:spacing w:val="-14"/>
          <w:w w:val="105"/>
        </w:rPr>
        <w:t xml:space="preserve"> </w:t>
      </w:r>
      <w:r>
        <w:rPr>
          <w:i/>
          <w:w w:val="105"/>
        </w:rPr>
        <w:t>Rejected</w:t>
      </w:r>
      <w:r>
        <w:rPr>
          <w:w w:val="105"/>
        </w:rPr>
        <w:t>.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score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b/>
          <w:i/>
          <w:w w:val="105"/>
        </w:rPr>
        <w:t>3.00</w:t>
      </w:r>
      <w:r>
        <w:rPr>
          <w:b/>
          <w:i/>
          <w:spacing w:val="-14"/>
          <w:w w:val="105"/>
        </w:rPr>
        <w:t xml:space="preserve"> </w:t>
      </w:r>
      <w:r>
        <w:rPr>
          <w:w w:val="105"/>
        </w:rPr>
        <w:t>was</w:t>
      </w:r>
      <w:r>
        <w:rPr>
          <w:spacing w:val="-14"/>
          <w:w w:val="105"/>
        </w:rPr>
        <w:t xml:space="preserve"> </w:t>
      </w:r>
      <w:r>
        <w:rPr>
          <w:w w:val="105"/>
        </w:rPr>
        <w:t>calculated</w:t>
      </w:r>
      <w:r>
        <w:rPr>
          <w:spacing w:val="-14"/>
          <w:w w:val="105"/>
        </w:rPr>
        <w:t xml:space="preserve"> </w:t>
      </w:r>
      <w:r>
        <w:rPr>
          <w:w w:val="105"/>
        </w:rPr>
        <w:t>using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61"/>
          <w:w w:val="105"/>
        </w:rPr>
        <w:t xml:space="preserve"> </w:t>
      </w:r>
      <w:r>
        <w:rPr>
          <w:w w:val="105"/>
        </w:rPr>
        <w:t>weightings</w:t>
      </w:r>
      <w:r>
        <w:rPr>
          <w:spacing w:val="-4"/>
          <w:w w:val="105"/>
        </w:rPr>
        <w:t xml:space="preserve"> </w:t>
      </w:r>
      <w:r>
        <w:rPr>
          <w:w w:val="105"/>
        </w:rPr>
        <w:t>attached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response</w:t>
      </w:r>
      <w:r>
        <w:rPr>
          <w:spacing w:val="-3"/>
          <w:w w:val="105"/>
        </w:rPr>
        <w:t xml:space="preserve"> </w:t>
      </w:r>
      <w:r>
        <w:rPr>
          <w:w w:val="105"/>
        </w:rPr>
        <w:t>options</w:t>
      </w:r>
      <w:r>
        <w:rPr>
          <w:spacing w:val="-3"/>
          <w:w w:val="105"/>
        </w:rPr>
        <w:t xml:space="preserve"> </w:t>
      </w:r>
      <w:r>
        <w:rPr>
          <w:w w:val="105"/>
        </w:rPr>
        <w:t>of:</w:t>
      </w:r>
    </w:p>
    <w:p>
      <w:pPr>
        <w:spacing w:after="0" w:line="496" w:lineRule="auto"/>
        <w:jc w:val="both"/>
        <w:sectPr>
          <w:type w:val="continuous"/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46</w:t>
      </w:r>
    </w:p>
    <w:p>
      <w:pPr>
        <w:pStyle w:val="6"/>
        <w:rPr>
          <w:rFonts w:ascii="Calibri"/>
          <w:sz w:val="20"/>
        </w:rPr>
      </w:pPr>
    </w:p>
    <w:p>
      <w:pPr>
        <w:pStyle w:val="6"/>
        <w:rPr>
          <w:rFonts w:ascii="Calibri"/>
          <w:sz w:val="20"/>
        </w:rPr>
      </w:pPr>
    </w:p>
    <w:p>
      <w:pPr>
        <w:pStyle w:val="6"/>
        <w:spacing w:before="11"/>
        <w:rPr>
          <w:rFonts w:ascii="Calibri"/>
          <w:sz w:val="25"/>
        </w:rPr>
      </w:pPr>
    </w:p>
    <w:tbl>
      <w:tblPr>
        <w:tblStyle w:val="5"/>
        <w:tblW w:w="0" w:type="auto"/>
        <w:tblInd w:w="12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40"/>
        <w:gridCol w:w="1470"/>
        <w:gridCol w:w="8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540" w:type="dxa"/>
          </w:tcPr>
          <w:p>
            <w:pPr>
              <w:pStyle w:val="13"/>
              <w:spacing w:before="1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Agree</w:t>
            </w:r>
          </w:p>
        </w:tc>
        <w:tc>
          <w:tcPr>
            <w:tcW w:w="1470" w:type="dxa"/>
          </w:tcPr>
          <w:p>
            <w:pPr>
              <w:pStyle w:val="13"/>
              <w:spacing w:before="1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(SA)</w:t>
            </w:r>
          </w:p>
        </w:tc>
        <w:tc>
          <w:tcPr>
            <w:tcW w:w="853" w:type="dxa"/>
          </w:tcPr>
          <w:p>
            <w:pPr>
              <w:pStyle w:val="13"/>
              <w:spacing w:before="1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2540" w:type="dxa"/>
          </w:tcPr>
          <w:p>
            <w:pPr>
              <w:pStyle w:val="13"/>
              <w:spacing w:before="68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Agreed</w:t>
            </w:r>
          </w:p>
        </w:tc>
        <w:tc>
          <w:tcPr>
            <w:tcW w:w="1470" w:type="dxa"/>
          </w:tcPr>
          <w:p>
            <w:pPr>
              <w:pStyle w:val="13"/>
              <w:spacing w:before="68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(A)</w:t>
            </w:r>
          </w:p>
        </w:tc>
        <w:tc>
          <w:tcPr>
            <w:tcW w:w="853" w:type="dxa"/>
          </w:tcPr>
          <w:p>
            <w:pPr>
              <w:pStyle w:val="13"/>
              <w:spacing w:before="68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2540" w:type="dxa"/>
          </w:tcPr>
          <w:p>
            <w:pPr>
              <w:pStyle w:val="13"/>
              <w:spacing w:before="74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Disagreed</w:t>
            </w:r>
          </w:p>
        </w:tc>
        <w:tc>
          <w:tcPr>
            <w:tcW w:w="1470" w:type="dxa"/>
          </w:tcPr>
          <w:p>
            <w:pPr>
              <w:pStyle w:val="13"/>
              <w:spacing w:before="74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(D)</w:t>
            </w:r>
          </w:p>
        </w:tc>
        <w:tc>
          <w:tcPr>
            <w:tcW w:w="853" w:type="dxa"/>
          </w:tcPr>
          <w:p>
            <w:pPr>
              <w:pStyle w:val="13"/>
              <w:spacing w:before="74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2540" w:type="dxa"/>
          </w:tcPr>
          <w:p>
            <w:pPr>
              <w:pStyle w:val="13"/>
              <w:spacing w:before="7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Disagreed</w:t>
            </w:r>
          </w:p>
        </w:tc>
        <w:tc>
          <w:tcPr>
            <w:tcW w:w="1470" w:type="dxa"/>
          </w:tcPr>
          <w:p>
            <w:pPr>
              <w:pStyle w:val="13"/>
              <w:spacing w:before="74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(SD)</w:t>
            </w:r>
          </w:p>
        </w:tc>
        <w:tc>
          <w:tcPr>
            <w:tcW w:w="853" w:type="dxa"/>
          </w:tcPr>
          <w:p>
            <w:pPr>
              <w:pStyle w:val="13"/>
              <w:spacing w:before="74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540" w:type="dxa"/>
          </w:tcPr>
          <w:p>
            <w:pPr>
              <w:pStyle w:val="13"/>
              <w:spacing w:before="74" w:line="261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Uncertain</w:t>
            </w:r>
          </w:p>
        </w:tc>
        <w:tc>
          <w:tcPr>
            <w:tcW w:w="1470" w:type="dxa"/>
          </w:tcPr>
          <w:p>
            <w:pPr>
              <w:pStyle w:val="13"/>
              <w:spacing w:before="74" w:line="261" w:lineRule="exact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(UC)</w:t>
            </w:r>
          </w:p>
        </w:tc>
        <w:tc>
          <w:tcPr>
            <w:tcW w:w="853" w:type="dxa"/>
          </w:tcPr>
          <w:p>
            <w:pPr>
              <w:pStyle w:val="13"/>
              <w:spacing w:before="74" w:line="261" w:lineRule="exact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1</w:t>
            </w:r>
          </w:p>
        </w:tc>
      </w:tr>
    </w:tbl>
    <w:p>
      <w:pPr>
        <w:pStyle w:val="6"/>
        <w:spacing w:before="10"/>
        <w:rPr>
          <w:rFonts w:ascii="Calibri"/>
          <w:sz w:val="5"/>
        </w:rPr>
      </w:pPr>
    </w:p>
    <w:p>
      <w:pPr>
        <w:pStyle w:val="6"/>
        <w:spacing w:before="66"/>
        <w:ind w:left="1320"/>
      </w:pPr>
      <w:r>
        <w:rPr>
          <w:i/>
          <w:w w:val="105"/>
        </w:rPr>
        <w:t>Hence</w:t>
      </w:r>
      <w:r>
        <w:rPr>
          <w:w w:val="105"/>
        </w:rPr>
        <w:t>,</w:t>
      </w:r>
      <w:r>
        <w:rPr>
          <w:spacing w:val="-12"/>
          <w:w w:val="105"/>
        </w:rPr>
        <w:t xml:space="preserve"> </w:t>
      </w:r>
      <w:r>
        <w:rPr>
          <w:w w:val="105"/>
        </w:rPr>
        <w:t>5+4+3+2+1</w:t>
      </w:r>
      <w:r>
        <w:rPr>
          <w:spacing w:val="-11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15</w:t>
      </w:r>
      <w:r>
        <w:rPr>
          <w:spacing w:val="-11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3.0</w:t>
      </w:r>
    </w:p>
    <w:p>
      <w:pPr>
        <w:pStyle w:val="6"/>
        <w:tabs>
          <w:tab w:val="left" w:pos="3541"/>
        </w:tabs>
        <w:spacing w:before="13"/>
        <w:ind w:left="2369"/>
      </w:pPr>
      <w:r>
        <w:rPr>
          <w:w w:val="105"/>
        </w:rPr>
        <w:t>5</w:t>
      </w:r>
      <w:r>
        <w:rPr>
          <w:w w:val="105"/>
        </w:rPr>
        <w:tab/>
      </w:r>
      <w:r>
        <w:rPr>
          <w:w w:val="105"/>
        </w:rPr>
        <w:t>5</w:t>
      </w:r>
    </w:p>
    <w:p>
      <w:pPr>
        <w:pStyle w:val="6"/>
      </w:pPr>
    </w:p>
    <w:p>
      <w:pPr>
        <w:pStyle w:val="6"/>
      </w:pPr>
    </w:p>
    <w:p>
      <w:pPr>
        <w:pStyle w:val="6"/>
        <w:spacing w:before="4"/>
        <w:rPr>
          <w:sz w:val="20"/>
        </w:rPr>
      </w:pPr>
    </w:p>
    <w:p>
      <w:pPr>
        <w:spacing w:before="0" w:line="487" w:lineRule="auto"/>
        <w:ind w:left="580" w:right="1185" w:firstLine="0"/>
        <w:jc w:val="both"/>
        <w:rPr>
          <w:sz w:val="24"/>
        </w:rPr>
      </w:pPr>
      <w:r>
        <w:rPr>
          <w:b/>
          <w:w w:val="105"/>
          <w:sz w:val="24"/>
        </w:rPr>
        <w:t xml:space="preserve">OBJECTIVE SIX </w:t>
      </w:r>
      <w:r>
        <w:rPr>
          <w:rFonts w:ascii="Calibri"/>
          <w:w w:val="105"/>
          <w:sz w:val="22"/>
        </w:rPr>
        <w:t xml:space="preserve">to </w:t>
      </w:r>
      <w:r>
        <w:rPr>
          <w:i/>
          <w:w w:val="105"/>
          <w:sz w:val="24"/>
        </w:rPr>
        <w:t>ascertain the challenges consumers encountered while patronizing</w:t>
      </w:r>
      <w:r>
        <w:rPr>
          <w:i/>
          <w:spacing w:val="1"/>
          <w:w w:val="105"/>
          <w:sz w:val="24"/>
        </w:rPr>
        <w:t xml:space="preserve"> </w:t>
      </w:r>
      <w:r>
        <w:rPr>
          <w:i/>
          <w:w w:val="105"/>
          <w:sz w:val="24"/>
        </w:rPr>
        <w:t xml:space="preserve">products and services seen advertised on Konga Online Shop </w:t>
      </w:r>
      <w:r>
        <w:rPr>
          <w:w w:val="105"/>
          <w:sz w:val="24"/>
        </w:rPr>
        <w:t>was analyzed with the use of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descriptive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statistics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which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include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mean,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median,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mode,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percentages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frequency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tables.</w:t>
      </w:r>
    </w:p>
    <w:p>
      <w:pPr>
        <w:spacing w:after="0" w:line="487" w:lineRule="auto"/>
        <w:jc w:val="both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47</w:t>
      </w: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2"/>
        <w:spacing w:before="171" w:line="542" w:lineRule="auto"/>
        <w:ind w:left="3575" w:right="3723" w:firstLine="659"/>
      </w:pPr>
      <w:r>
        <w:rPr>
          <w:w w:val="105"/>
        </w:rPr>
        <w:t>CHAPTER FOUR</w:t>
      </w:r>
      <w:r>
        <w:rPr>
          <w:spacing w:val="1"/>
          <w:w w:val="105"/>
        </w:rPr>
        <w:t xml:space="preserve"> </w:t>
      </w:r>
      <w:r>
        <w:t>RESULTS</w:t>
      </w:r>
      <w:r>
        <w:rPr>
          <w:spacing w:val="31"/>
        </w:rPr>
        <w:t xml:space="preserve"> </w:t>
      </w:r>
      <w:r>
        <w:t>AND</w:t>
      </w:r>
      <w:r>
        <w:rPr>
          <w:spacing w:val="31"/>
        </w:rPr>
        <w:t xml:space="preserve"> </w:t>
      </w:r>
      <w:r>
        <w:t>DISCUSSION</w:t>
      </w:r>
    </w:p>
    <w:p>
      <w:pPr>
        <w:pStyle w:val="2"/>
        <w:tabs>
          <w:tab w:val="left" w:pos="1320"/>
        </w:tabs>
        <w:spacing w:before="13"/>
        <w:ind w:left="580"/>
      </w:pPr>
      <w:bookmarkStart w:id="34" w:name="_TOC_250004"/>
      <w:r>
        <w:rPr>
          <w:w w:val="105"/>
        </w:rPr>
        <w:t>4.1</w:t>
      </w:r>
      <w:r>
        <w:rPr>
          <w:w w:val="105"/>
        </w:rPr>
        <w:tab/>
      </w:r>
      <w:r>
        <w:t>Socio</w:t>
      </w:r>
      <w:r>
        <w:rPr>
          <w:spacing w:val="21"/>
        </w:rPr>
        <w:t xml:space="preserve"> </w:t>
      </w:r>
      <w:r>
        <w:t>–</w:t>
      </w:r>
      <w:r>
        <w:rPr>
          <w:spacing w:val="22"/>
        </w:rPr>
        <w:t xml:space="preserve"> </w:t>
      </w:r>
      <w:r>
        <w:t>Economic</w:t>
      </w:r>
      <w:r>
        <w:rPr>
          <w:spacing w:val="21"/>
        </w:rPr>
        <w:t xml:space="preserve"> </w:t>
      </w:r>
      <w:r>
        <w:t>Characteristics</w:t>
      </w:r>
      <w:r>
        <w:rPr>
          <w:spacing w:val="22"/>
        </w:rPr>
        <w:t xml:space="preserve"> </w:t>
      </w:r>
      <w:r>
        <w:t>of</w:t>
      </w:r>
      <w:r>
        <w:rPr>
          <w:spacing w:val="21"/>
        </w:rPr>
        <w:t xml:space="preserve"> </w:t>
      </w:r>
      <w:bookmarkEnd w:id="34"/>
      <w:r>
        <w:t>Respondents</w:t>
      </w:r>
    </w:p>
    <w:p>
      <w:pPr>
        <w:pStyle w:val="6"/>
        <w:spacing w:before="211" w:line="491" w:lineRule="auto"/>
        <w:ind w:left="580" w:right="1185"/>
        <w:jc w:val="both"/>
      </w:pPr>
      <w:r>
        <w:rPr>
          <w:w w:val="105"/>
        </w:rPr>
        <w:t>This section, results and discussion presents the findings of the research with reference to</w:t>
      </w:r>
      <w:r>
        <w:rPr>
          <w:spacing w:val="1"/>
          <w:w w:val="105"/>
        </w:rPr>
        <w:t xml:space="preserve"> </w:t>
      </w:r>
      <w:r>
        <w:rPr>
          <w:w w:val="105"/>
        </w:rPr>
        <w:t>socio-economic characteristics that affects the respondents in the study area. A total of 100</w:t>
      </w:r>
      <w:r>
        <w:rPr>
          <w:spacing w:val="1"/>
          <w:w w:val="105"/>
        </w:rPr>
        <w:t xml:space="preserve"> </w:t>
      </w:r>
      <w:r>
        <w:rPr>
          <w:w w:val="105"/>
        </w:rPr>
        <w:t>questionnaires were distributed to the selected internet users in Ikwuano Local Government</w:t>
      </w:r>
      <w:r>
        <w:rPr>
          <w:spacing w:val="-60"/>
          <w:w w:val="105"/>
        </w:rPr>
        <w:t xml:space="preserve"> </w:t>
      </w:r>
      <w:r>
        <w:rPr>
          <w:w w:val="105"/>
        </w:rPr>
        <w:t>Area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Abia</w:t>
      </w:r>
      <w:r>
        <w:rPr>
          <w:spacing w:val="-2"/>
          <w:w w:val="105"/>
        </w:rPr>
        <w:t xml:space="preserve"> </w:t>
      </w:r>
      <w:r>
        <w:rPr>
          <w:w w:val="105"/>
        </w:rPr>
        <w:t>State,</w:t>
      </w:r>
      <w:r>
        <w:rPr>
          <w:spacing w:val="-3"/>
          <w:w w:val="105"/>
        </w:rPr>
        <w:t xml:space="preserve"> </w:t>
      </w:r>
      <w:r>
        <w:rPr>
          <w:w w:val="105"/>
        </w:rPr>
        <w:t>Nigeria.</w:t>
      </w:r>
    </w:p>
    <w:p>
      <w:pPr>
        <w:pStyle w:val="2"/>
        <w:spacing w:before="211" w:line="372" w:lineRule="auto"/>
        <w:ind w:left="3865" w:right="1401" w:hanging="3065"/>
        <w:jc w:val="both"/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866140</wp:posOffset>
            </wp:positionH>
            <wp:positionV relativeFrom="paragraph">
              <wp:posOffset>797560</wp:posOffset>
            </wp:positionV>
            <wp:extent cx="5787390" cy="5052060"/>
            <wp:effectExtent l="0" t="0" r="0" b="0"/>
            <wp:wrapNone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7301" cy="5052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Table 4.1: Distribution of Respondents by Gender, Age, Marital Status, Educational</w:t>
      </w:r>
      <w:r>
        <w:rPr>
          <w:spacing w:val="1"/>
        </w:rPr>
        <w:t xml:space="preserve"> </w:t>
      </w:r>
      <w:r>
        <w:rPr>
          <w:w w:val="105"/>
        </w:rPr>
        <w:t>Level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Household</w:t>
      </w:r>
      <w:r>
        <w:rPr>
          <w:spacing w:val="-3"/>
          <w:w w:val="105"/>
        </w:rPr>
        <w:t xml:space="preserve"> </w:t>
      </w:r>
      <w:r>
        <w:rPr>
          <w:w w:val="105"/>
        </w:rPr>
        <w:t>Size</w:t>
      </w:r>
    </w:p>
    <w:p>
      <w:pPr>
        <w:pStyle w:val="6"/>
        <w:rPr>
          <w:b/>
          <w:sz w:val="19"/>
        </w:rPr>
      </w:pPr>
    </w:p>
    <w:tbl>
      <w:tblPr>
        <w:tblStyle w:val="5"/>
        <w:tblW w:w="0" w:type="auto"/>
        <w:tblInd w:w="5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36"/>
        <w:gridCol w:w="3174"/>
        <w:gridCol w:w="1024"/>
        <w:gridCol w:w="22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2536" w:type="dxa"/>
          </w:tcPr>
          <w:p>
            <w:pPr>
              <w:pStyle w:val="13"/>
              <w:spacing w:before="1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Type</w:t>
            </w:r>
            <w:r>
              <w:rPr>
                <w:b/>
                <w:spacing w:val="-1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of</w:t>
            </w:r>
            <w:r>
              <w:rPr>
                <w:b/>
                <w:spacing w:val="-1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Distribution</w:t>
            </w:r>
          </w:p>
        </w:tc>
        <w:tc>
          <w:tcPr>
            <w:tcW w:w="3174" w:type="dxa"/>
          </w:tcPr>
          <w:p>
            <w:pPr>
              <w:pStyle w:val="13"/>
              <w:spacing w:before="2"/>
              <w:rPr>
                <w:b/>
                <w:sz w:val="24"/>
              </w:rPr>
            </w:pPr>
          </w:p>
          <w:p>
            <w:pPr>
              <w:pStyle w:val="13"/>
              <w:spacing w:line="268" w:lineRule="exact"/>
              <w:ind w:left="336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Frequency</w:t>
            </w:r>
          </w:p>
        </w:tc>
        <w:tc>
          <w:tcPr>
            <w:tcW w:w="1024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229" w:type="dxa"/>
          </w:tcPr>
          <w:p>
            <w:pPr>
              <w:pStyle w:val="13"/>
              <w:spacing w:before="1"/>
              <w:ind w:left="536" w:right="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Percentage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 w:hRule="atLeast"/>
        </w:trPr>
        <w:tc>
          <w:tcPr>
            <w:tcW w:w="2536" w:type="dxa"/>
          </w:tcPr>
          <w:p>
            <w:pPr>
              <w:pStyle w:val="13"/>
              <w:spacing w:before="12" w:line="276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Gender</w:t>
            </w:r>
          </w:p>
        </w:tc>
        <w:tc>
          <w:tcPr>
            <w:tcW w:w="3174" w:type="dxa"/>
          </w:tcPr>
          <w:p>
            <w:pPr>
              <w:pStyle w:val="13"/>
              <w:spacing w:before="2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Male</w:t>
            </w:r>
          </w:p>
        </w:tc>
        <w:tc>
          <w:tcPr>
            <w:tcW w:w="1024" w:type="dxa"/>
          </w:tcPr>
          <w:p>
            <w:pPr>
              <w:pStyle w:val="13"/>
              <w:spacing w:before="2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58</w:t>
            </w:r>
          </w:p>
        </w:tc>
        <w:tc>
          <w:tcPr>
            <w:tcW w:w="2229" w:type="dxa"/>
          </w:tcPr>
          <w:p>
            <w:pPr>
              <w:pStyle w:val="13"/>
              <w:spacing w:before="2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253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60" w:lineRule="exact"/>
              <w:ind w:right="110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Female</w:t>
            </w:r>
          </w:p>
        </w:tc>
        <w:tc>
          <w:tcPr>
            <w:tcW w:w="1024" w:type="dxa"/>
          </w:tcPr>
          <w:p>
            <w:pPr>
              <w:pStyle w:val="13"/>
              <w:spacing w:line="260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42</w:t>
            </w:r>
          </w:p>
        </w:tc>
        <w:tc>
          <w:tcPr>
            <w:tcW w:w="2229" w:type="dxa"/>
          </w:tcPr>
          <w:p>
            <w:pPr>
              <w:pStyle w:val="13"/>
              <w:spacing w:line="260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2536" w:type="dxa"/>
          </w:tcPr>
          <w:p>
            <w:pPr>
              <w:pStyle w:val="13"/>
              <w:spacing w:before="147" w:line="269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Total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24" w:type="dxa"/>
          </w:tcPr>
          <w:p>
            <w:pPr>
              <w:pStyle w:val="13"/>
              <w:spacing w:before="142" w:line="274" w:lineRule="exact"/>
              <w:ind w:left="11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2229" w:type="dxa"/>
          </w:tcPr>
          <w:p>
            <w:pPr>
              <w:pStyle w:val="13"/>
              <w:spacing w:before="142" w:line="274" w:lineRule="exact"/>
              <w:ind w:left="1062" w:right="560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2536" w:type="dxa"/>
          </w:tcPr>
          <w:p>
            <w:pPr>
              <w:pStyle w:val="13"/>
              <w:spacing w:before="7" w:line="275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Age</w:t>
            </w:r>
            <w:r>
              <w:rPr>
                <w:b/>
                <w:spacing w:val="-14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(Years)</w:t>
            </w:r>
          </w:p>
        </w:tc>
        <w:tc>
          <w:tcPr>
            <w:tcW w:w="3174" w:type="dxa"/>
          </w:tcPr>
          <w:p>
            <w:pPr>
              <w:pStyle w:val="13"/>
              <w:spacing w:line="273" w:lineRule="exact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16-25</w:t>
            </w:r>
          </w:p>
        </w:tc>
        <w:tc>
          <w:tcPr>
            <w:tcW w:w="1024" w:type="dxa"/>
          </w:tcPr>
          <w:p>
            <w:pPr>
              <w:pStyle w:val="13"/>
              <w:spacing w:line="273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23</w:t>
            </w:r>
          </w:p>
        </w:tc>
        <w:tc>
          <w:tcPr>
            <w:tcW w:w="2229" w:type="dxa"/>
          </w:tcPr>
          <w:p>
            <w:pPr>
              <w:pStyle w:val="13"/>
              <w:spacing w:line="273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23.00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2536" w:type="dxa"/>
          </w:tcPr>
          <w:p>
            <w:pPr>
              <w:pStyle w:val="13"/>
              <w:rPr>
                <w:sz w:val="18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48" w:lineRule="exact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26-36</w:t>
            </w:r>
          </w:p>
        </w:tc>
        <w:tc>
          <w:tcPr>
            <w:tcW w:w="1024" w:type="dxa"/>
          </w:tcPr>
          <w:p>
            <w:pPr>
              <w:pStyle w:val="13"/>
              <w:spacing w:line="248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31</w:t>
            </w:r>
          </w:p>
        </w:tc>
        <w:tc>
          <w:tcPr>
            <w:tcW w:w="2229" w:type="dxa"/>
          </w:tcPr>
          <w:p>
            <w:pPr>
              <w:pStyle w:val="13"/>
              <w:spacing w:line="248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31.00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536" w:type="dxa"/>
          </w:tcPr>
          <w:p>
            <w:pPr>
              <w:pStyle w:val="13"/>
              <w:spacing w:before="3" w:line="257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Minimum</w:t>
            </w:r>
            <w:r>
              <w:rPr>
                <w:b/>
                <w:spacing w:val="45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10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16</w:t>
            </w:r>
          </w:p>
        </w:tc>
        <w:tc>
          <w:tcPr>
            <w:tcW w:w="3174" w:type="dxa"/>
          </w:tcPr>
          <w:p>
            <w:pPr>
              <w:pStyle w:val="13"/>
              <w:spacing w:line="261" w:lineRule="exact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37-47</w:t>
            </w:r>
          </w:p>
        </w:tc>
        <w:tc>
          <w:tcPr>
            <w:tcW w:w="1024" w:type="dxa"/>
          </w:tcPr>
          <w:p>
            <w:pPr>
              <w:pStyle w:val="13"/>
              <w:spacing w:line="261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27</w:t>
            </w:r>
          </w:p>
        </w:tc>
        <w:tc>
          <w:tcPr>
            <w:tcW w:w="2229" w:type="dxa"/>
          </w:tcPr>
          <w:p>
            <w:pPr>
              <w:pStyle w:val="13"/>
              <w:spacing w:line="261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27.00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</w:trPr>
        <w:tc>
          <w:tcPr>
            <w:tcW w:w="2536" w:type="dxa"/>
          </w:tcPr>
          <w:p>
            <w:pPr>
              <w:pStyle w:val="13"/>
              <w:spacing w:line="265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Maximum</w:t>
            </w:r>
            <w:r>
              <w:rPr>
                <w:b/>
                <w:spacing w:val="-12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12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68</w:t>
            </w:r>
          </w:p>
        </w:tc>
        <w:tc>
          <w:tcPr>
            <w:tcW w:w="3174" w:type="dxa"/>
          </w:tcPr>
          <w:p>
            <w:pPr>
              <w:pStyle w:val="13"/>
              <w:spacing w:before="2" w:line="264" w:lineRule="exact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48-58</w:t>
            </w:r>
          </w:p>
        </w:tc>
        <w:tc>
          <w:tcPr>
            <w:tcW w:w="1024" w:type="dxa"/>
          </w:tcPr>
          <w:p>
            <w:pPr>
              <w:pStyle w:val="13"/>
              <w:spacing w:before="2" w:line="264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15</w:t>
            </w:r>
          </w:p>
        </w:tc>
        <w:tc>
          <w:tcPr>
            <w:tcW w:w="2229" w:type="dxa"/>
          </w:tcPr>
          <w:p>
            <w:pPr>
              <w:pStyle w:val="13"/>
              <w:spacing w:before="2" w:line="264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15.00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2536" w:type="dxa"/>
          </w:tcPr>
          <w:p>
            <w:pPr>
              <w:pStyle w:val="13"/>
              <w:tabs>
                <w:tab w:val="left" w:pos="1207"/>
              </w:tabs>
              <w:spacing w:before="3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Mean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38</w:t>
            </w:r>
          </w:p>
        </w:tc>
        <w:tc>
          <w:tcPr>
            <w:tcW w:w="3174" w:type="dxa"/>
          </w:tcPr>
          <w:p>
            <w:pPr>
              <w:pStyle w:val="13"/>
              <w:spacing w:before="5"/>
              <w:ind w:right="10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69-68</w:t>
            </w:r>
          </w:p>
        </w:tc>
        <w:tc>
          <w:tcPr>
            <w:tcW w:w="1024" w:type="dxa"/>
          </w:tcPr>
          <w:p>
            <w:pPr>
              <w:pStyle w:val="13"/>
              <w:spacing w:before="5"/>
              <w:ind w:left="111"/>
              <w:rPr>
                <w:sz w:val="24"/>
              </w:rPr>
            </w:pPr>
            <w:r>
              <w:rPr>
                <w:w w:val="102"/>
                <w:sz w:val="24"/>
              </w:rPr>
              <w:t>4</w:t>
            </w:r>
          </w:p>
        </w:tc>
        <w:tc>
          <w:tcPr>
            <w:tcW w:w="2229" w:type="dxa"/>
          </w:tcPr>
          <w:p>
            <w:pPr>
              <w:pStyle w:val="13"/>
              <w:spacing w:before="5"/>
              <w:ind w:left="535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536" w:type="dxa"/>
          </w:tcPr>
          <w:p>
            <w:pPr>
              <w:pStyle w:val="13"/>
              <w:spacing w:before="135" w:line="270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Total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24" w:type="dxa"/>
          </w:tcPr>
          <w:p>
            <w:pPr>
              <w:pStyle w:val="13"/>
              <w:spacing w:before="142" w:line="263" w:lineRule="exact"/>
              <w:ind w:left="11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2229" w:type="dxa"/>
          </w:tcPr>
          <w:p>
            <w:pPr>
              <w:pStyle w:val="13"/>
              <w:spacing w:before="142" w:line="263" w:lineRule="exact"/>
              <w:ind w:left="1062" w:right="560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2536" w:type="dxa"/>
          </w:tcPr>
          <w:p>
            <w:pPr>
              <w:pStyle w:val="13"/>
              <w:spacing w:before="6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Marital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Status</w:t>
            </w:r>
          </w:p>
        </w:tc>
        <w:tc>
          <w:tcPr>
            <w:tcW w:w="3174" w:type="dxa"/>
          </w:tcPr>
          <w:p>
            <w:pPr>
              <w:pStyle w:val="13"/>
              <w:spacing w:before="8"/>
              <w:ind w:right="112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Single</w:t>
            </w:r>
          </w:p>
        </w:tc>
        <w:tc>
          <w:tcPr>
            <w:tcW w:w="1024" w:type="dxa"/>
          </w:tcPr>
          <w:p>
            <w:pPr>
              <w:pStyle w:val="13"/>
              <w:spacing w:before="8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46</w:t>
            </w:r>
          </w:p>
        </w:tc>
        <w:tc>
          <w:tcPr>
            <w:tcW w:w="2229" w:type="dxa"/>
          </w:tcPr>
          <w:p>
            <w:pPr>
              <w:pStyle w:val="13"/>
              <w:spacing w:before="8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536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63" w:lineRule="exact"/>
              <w:ind w:right="110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Married</w:t>
            </w:r>
          </w:p>
        </w:tc>
        <w:tc>
          <w:tcPr>
            <w:tcW w:w="1024" w:type="dxa"/>
          </w:tcPr>
          <w:p>
            <w:pPr>
              <w:pStyle w:val="13"/>
              <w:spacing w:line="263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34</w:t>
            </w:r>
          </w:p>
        </w:tc>
        <w:tc>
          <w:tcPr>
            <w:tcW w:w="2229" w:type="dxa"/>
          </w:tcPr>
          <w:p>
            <w:pPr>
              <w:pStyle w:val="13"/>
              <w:spacing w:line="263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34.00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536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57" w:lineRule="exact"/>
              <w:ind w:right="102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Divorced</w:t>
            </w:r>
          </w:p>
        </w:tc>
        <w:tc>
          <w:tcPr>
            <w:tcW w:w="1024" w:type="dxa"/>
          </w:tcPr>
          <w:p>
            <w:pPr>
              <w:pStyle w:val="13"/>
              <w:spacing w:line="257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11</w:t>
            </w:r>
          </w:p>
        </w:tc>
        <w:tc>
          <w:tcPr>
            <w:tcW w:w="2229" w:type="dxa"/>
          </w:tcPr>
          <w:p>
            <w:pPr>
              <w:pStyle w:val="13"/>
              <w:spacing w:line="257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11.00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253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63" w:lineRule="exact"/>
              <w:ind w:right="11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Widowed</w:t>
            </w:r>
          </w:p>
        </w:tc>
        <w:tc>
          <w:tcPr>
            <w:tcW w:w="1024" w:type="dxa"/>
          </w:tcPr>
          <w:p>
            <w:pPr>
              <w:pStyle w:val="13"/>
              <w:spacing w:line="263" w:lineRule="exact"/>
              <w:ind w:left="111"/>
              <w:rPr>
                <w:sz w:val="24"/>
              </w:rPr>
            </w:pPr>
            <w:r>
              <w:rPr>
                <w:w w:val="102"/>
                <w:sz w:val="24"/>
              </w:rPr>
              <w:t>9</w:t>
            </w:r>
          </w:p>
        </w:tc>
        <w:tc>
          <w:tcPr>
            <w:tcW w:w="2229" w:type="dxa"/>
          </w:tcPr>
          <w:p>
            <w:pPr>
              <w:pStyle w:val="13"/>
              <w:spacing w:line="263" w:lineRule="exact"/>
              <w:ind w:left="535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9.00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536" w:type="dxa"/>
          </w:tcPr>
          <w:p>
            <w:pPr>
              <w:pStyle w:val="13"/>
              <w:spacing w:before="135" w:line="270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Total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24" w:type="dxa"/>
          </w:tcPr>
          <w:p>
            <w:pPr>
              <w:pStyle w:val="13"/>
              <w:spacing w:before="142" w:line="263" w:lineRule="exact"/>
              <w:ind w:left="11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2229" w:type="dxa"/>
          </w:tcPr>
          <w:p>
            <w:pPr>
              <w:pStyle w:val="13"/>
              <w:spacing w:before="142" w:line="263" w:lineRule="exact"/>
              <w:ind w:left="1062" w:right="560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2536" w:type="dxa"/>
          </w:tcPr>
          <w:p>
            <w:pPr>
              <w:pStyle w:val="13"/>
              <w:spacing w:before="6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Educational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Level</w:t>
            </w:r>
          </w:p>
        </w:tc>
        <w:tc>
          <w:tcPr>
            <w:tcW w:w="3174" w:type="dxa"/>
          </w:tcPr>
          <w:p>
            <w:pPr>
              <w:pStyle w:val="13"/>
              <w:spacing w:before="8"/>
              <w:ind w:right="110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No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Formal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Education</w:t>
            </w:r>
          </w:p>
        </w:tc>
        <w:tc>
          <w:tcPr>
            <w:tcW w:w="1024" w:type="dxa"/>
          </w:tcPr>
          <w:p>
            <w:pPr>
              <w:pStyle w:val="13"/>
              <w:spacing w:before="8"/>
              <w:ind w:left="111"/>
              <w:rPr>
                <w:sz w:val="24"/>
              </w:rPr>
            </w:pPr>
            <w:r>
              <w:rPr>
                <w:w w:val="102"/>
                <w:sz w:val="24"/>
              </w:rPr>
              <w:t>0</w:t>
            </w:r>
          </w:p>
        </w:tc>
        <w:tc>
          <w:tcPr>
            <w:tcW w:w="2229" w:type="dxa"/>
          </w:tcPr>
          <w:p>
            <w:pPr>
              <w:pStyle w:val="13"/>
              <w:spacing w:before="8"/>
              <w:ind w:left="535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536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63" w:lineRule="exact"/>
              <w:ind w:right="102"/>
              <w:jc w:val="right"/>
              <w:rPr>
                <w:sz w:val="24"/>
              </w:rPr>
            </w:pPr>
            <w:r>
              <w:rPr>
                <w:sz w:val="24"/>
              </w:rPr>
              <w:t>Primary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Education</w:t>
            </w:r>
          </w:p>
        </w:tc>
        <w:tc>
          <w:tcPr>
            <w:tcW w:w="1024" w:type="dxa"/>
          </w:tcPr>
          <w:p>
            <w:pPr>
              <w:pStyle w:val="13"/>
              <w:spacing w:line="263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12</w:t>
            </w:r>
          </w:p>
        </w:tc>
        <w:tc>
          <w:tcPr>
            <w:tcW w:w="2229" w:type="dxa"/>
          </w:tcPr>
          <w:p>
            <w:pPr>
              <w:pStyle w:val="13"/>
              <w:spacing w:line="263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536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57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Secondary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Education</w:t>
            </w:r>
          </w:p>
        </w:tc>
        <w:tc>
          <w:tcPr>
            <w:tcW w:w="1024" w:type="dxa"/>
          </w:tcPr>
          <w:p>
            <w:pPr>
              <w:pStyle w:val="13"/>
              <w:spacing w:line="257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35</w:t>
            </w:r>
          </w:p>
        </w:tc>
        <w:tc>
          <w:tcPr>
            <w:tcW w:w="2229" w:type="dxa"/>
          </w:tcPr>
          <w:p>
            <w:pPr>
              <w:pStyle w:val="13"/>
              <w:spacing w:line="257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35.00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253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3174" w:type="dxa"/>
          </w:tcPr>
          <w:p>
            <w:pPr>
              <w:pStyle w:val="13"/>
              <w:spacing w:line="263" w:lineRule="exact"/>
              <w:ind w:right="111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Tertiary</w:t>
            </w:r>
          </w:p>
        </w:tc>
        <w:tc>
          <w:tcPr>
            <w:tcW w:w="1024" w:type="dxa"/>
          </w:tcPr>
          <w:p>
            <w:pPr>
              <w:pStyle w:val="13"/>
              <w:spacing w:line="263" w:lineRule="exact"/>
              <w:ind w:left="111"/>
              <w:rPr>
                <w:sz w:val="24"/>
              </w:rPr>
            </w:pPr>
            <w:r>
              <w:rPr>
                <w:w w:val="105"/>
                <w:sz w:val="24"/>
              </w:rPr>
              <w:t>53</w:t>
            </w:r>
          </w:p>
        </w:tc>
        <w:tc>
          <w:tcPr>
            <w:tcW w:w="2229" w:type="dxa"/>
          </w:tcPr>
          <w:p>
            <w:pPr>
              <w:pStyle w:val="13"/>
              <w:spacing w:line="263" w:lineRule="exact"/>
              <w:ind w:left="1062" w:right="5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53.00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536" w:type="dxa"/>
          </w:tcPr>
          <w:p>
            <w:pPr>
              <w:pStyle w:val="13"/>
              <w:spacing w:before="135" w:line="270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Total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24" w:type="dxa"/>
          </w:tcPr>
          <w:p>
            <w:pPr>
              <w:pStyle w:val="13"/>
              <w:spacing w:before="142" w:line="263" w:lineRule="exact"/>
              <w:ind w:left="11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2229" w:type="dxa"/>
          </w:tcPr>
          <w:p>
            <w:pPr>
              <w:pStyle w:val="13"/>
              <w:spacing w:before="142" w:line="263" w:lineRule="exact"/>
              <w:ind w:left="1062" w:right="560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2536" w:type="dxa"/>
          </w:tcPr>
          <w:p>
            <w:pPr>
              <w:pStyle w:val="13"/>
              <w:spacing w:before="6" w:line="263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Household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Size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1024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2229" w:type="dxa"/>
          </w:tcPr>
          <w:p>
            <w:pPr>
              <w:pStyle w:val="13"/>
              <w:rPr>
                <w:sz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2536" w:type="dxa"/>
          </w:tcPr>
          <w:p>
            <w:pPr>
              <w:pStyle w:val="13"/>
              <w:spacing w:before="6" w:line="263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(Persons)</w:t>
            </w:r>
          </w:p>
        </w:tc>
        <w:tc>
          <w:tcPr>
            <w:tcW w:w="3174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1024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2229" w:type="dxa"/>
          </w:tcPr>
          <w:p>
            <w:pPr>
              <w:pStyle w:val="13"/>
              <w:rPr>
                <w:sz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2536" w:type="dxa"/>
          </w:tcPr>
          <w:p>
            <w:pPr>
              <w:pStyle w:val="13"/>
              <w:spacing w:before="6" w:line="261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Minimum</w:t>
            </w:r>
            <w:r>
              <w:rPr>
                <w:b/>
                <w:spacing w:val="4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3</w:t>
            </w:r>
          </w:p>
        </w:tc>
        <w:tc>
          <w:tcPr>
            <w:tcW w:w="3174" w:type="dxa"/>
          </w:tcPr>
          <w:p>
            <w:pPr>
              <w:pStyle w:val="13"/>
              <w:spacing w:before="6" w:line="261" w:lineRule="exact"/>
              <w:ind w:right="112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3-5</w:t>
            </w:r>
          </w:p>
        </w:tc>
        <w:tc>
          <w:tcPr>
            <w:tcW w:w="1024" w:type="dxa"/>
          </w:tcPr>
          <w:p>
            <w:pPr>
              <w:pStyle w:val="13"/>
              <w:spacing w:before="6" w:line="261" w:lineRule="exact"/>
              <w:ind w:left="105"/>
              <w:rPr>
                <w:sz w:val="24"/>
              </w:rPr>
            </w:pPr>
            <w:r>
              <w:rPr>
                <w:w w:val="105"/>
                <w:sz w:val="24"/>
              </w:rPr>
              <w:t>19</w:t>
            </w:r>
          </w:p>
        </w:tc>
        <w:tc>
          <w:tcPr>
            <w:tcW w:w="2229" w:type="dxa"/>
          </w:tcPr>
          <w:p>
            <w:pPr>
              <w:pStyle w:val="13"/>
              <w:spacing w:before="6" w:line="261" w:lineRule="exact"/>
              <w:ind w:left="530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19.00</w:t>
            </w:r>
          </w:p>
        </w:tc>
      </w:tr>
    </w:tbl>
    <w:p>
      <w:pPr>
        <w:spacing w:after="0" w:line="261" w:lineRule="exact"/>
        <w:jc w:val="center"/>
        <w:rPr>
          <w:sz w:val="24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spacing w:before="38"/>
        <w:ind w:left="1193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Source</w:t>
      </w:r>
      <w:r>
        <w:rPr>
          <w:w w:val="105"/>
          <w:sz w:val="24"/>
        </w:rPr>
        <w:t>:</w:t>
      </w:r>
      <w:r>
        <w:rPr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spacing w:after="0"/>
        <w:jc w:val="left"/>
        <w:rPr>
          <w:sz w:val="24"/>
        </w:rPr>
        <w:sectPr>
          <w:pgSz w:w="12240" w:h="15840"/>
          <w:pgMar w:top="56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48</w:t>
      </w:r>
    </w:p>
    <w:p>
      <w:pPr>
        <w:pStyle w:val="6"/>
        <w:rPr>
          <w:rFonts w:ascii="Calibri"/>
          <w:sz w:val="20"/>
        </w:rPr>
      </w:pPr>
    </w:p>
    <w:p>
      <w:pPr>
        <w:spacing w:after="0"/>
        <w:rPr>
          <w:rFonts w:ascii="Calibri"/>
          <w:sz w:val="20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2"/>
        <w:spacing w:before="237"/>
        <w:ind w:left="580"/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866140</wp:posOffset>
            </wp:positionH>
            <wp:positionV relativeFrom="paragraph">
              <wp:posOffset>139065</wp:posOffset>
            </wp:positionV>
            <wp:extent cx="5838825" cy="8152130"/>
            <wp:effectExtent l="0" t="0" r="0" b="0"/>
            <wp:wrapNone/>
            <wp:docPr id="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4.pn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8593" cy="815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Maximum</w:t>
      </w:r>
      <w:r>
        <w:rPr>
          <w:spacing w:val="-12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11</w:t>
      </w:r>
    </w:p>
    <w:p>
      <w:pPr>
        <w:tabs>
          <w:tab w:val="left" w:pos="1737"/>
        </w:tabs>
        <w:spacing w:before="2"/>
        <w:ind w:left="580" w:right="0" w:firstLine="0"/>
        <w:jc w:val="left"/>
        <w:rPr>
          <w:b/>
          <w:sz w:val="24"/>
        </w:rPr>
      </w:pPr>
      <w:r>
        <w:rPr>
          <w:b/>
          <w:w w:val="105"/>
          <w:sz w:val="24"/>
        </w:rPr>
        <w:t>Mean</w:t>
      </w:r>
      <w:r>
        <w:rPr>
          <w:b/>
          <w:w w:val="105"/>
          <w:sz w:val="24"/>
        </w:rPr>
        <w:tab/>
      </w:r>
      <w:r>
        <w:rPr>
          <w:b/>
          <w:w w:val="105"/>
          <w:sz w:val="24"/>
        </w:rPr>
        <w:t>=</w:t>
      </w:r>
      <w:r>
        <w:rPr>
          <w:b/>
          <w:spacing w:val="-8"/>
          <w:w w:val="105"/>
          <w:sz w:val="24"/>
        </w:rPr>
        <w:t xml:space="preserve"> </w:t>
      </w:r>
      <w:r>
        <w:rPr>
          <w:b/>
          <w:w w:val="105"/>
          <w:sz w:val="24"/>
        </w:rPr>
        <w:t>7.5</w:t>
      </w:r>
    </w:p>
    <w:p>
      <w:pPr>
        <w:pStyle w:val="6"/>
        <w:spacing w:before="7"/>
        <w:rPr>
          <w:b/>
          <w:sz w:val="25"/>
        </w:rPr>
      </w:pPr>
    </w:p>
    <w:p>
      <w:pPr>
        <w:pStyle w:val="3"/>
      </w:pPr>
      <w:r>
        <w:rPr>
          <w:w w:val="105"/>
        </w:rPr>
        <w:t>Total</w:t>
      </w:r>
    </w:p>
    <w:p>
      <w:pPr>
        <w:pStyle w:val="6"/>
        <w:spacing w:before="9"/>
        <w:rPr>
          <w:b/>
          <w:i/>
          <w:sz w:val="20"/>
        </w:rPr>
      </w:pPr>
      <w:r>
        <w:br w:type="column"/>
      </w:r>
    </w:p>
    <w:p>
      <w:pPr>
        <w:pStyle w:val="6"/>
        <w:ind w:right="5"/>
        <w:jc w:val="right"/>
      </w:pPr>
      <w:r>
        <w:rPr>
          <w:w w:val="105"/>
        </w:rPr>
        <w:t>6-8</w:t>
      </w:r>
    </w:p>
    <w:p>
      <w:pPr>
        <w:pStyle w:val="6"/>
        <w:spacing w:before="2"/>
        <w:jc w:val="right"/>
      </w:pPr>
      <w:r>
        <w:rPr>
          <w:w w:val="105"/>
        </w:rPr>
        <w:t>9-11</w:t>
      </w:r>
    </w:p>
    <w:p>
      <w:pPr>
        <w:pStyle w:val="6"/>
        <w:spacing w:before="9"/>
        <w:rPr>
          <w:sz w:val="20"/>
        </w:rPr>
      </w:pPr>
      <w:r>
        <w:br w:type="column"/>
      </w:r>
    </w:p>
    <w:p>
      <w:pPr>
        <w:pStyle w:val="6"/>
        <w:ind w:left="178"/>
      </w:pPr>
      <w:r>
        <w:rPr>
          <w:w w:val="105"/>
        </w:rPr>
        <w:t>48</w:t>
      </w:r>
    </w:p>
    <w:p>
      <w:pPr>
        <w:pStyle w:val="6"/>
        <w:spacing w:before="2"/>
        <w:ind w:left="178"/>
      </w:pPr>
      <w:r>
        <w:rPr>
          <w:w w:val="105"/>
        </w:rPr>
        <w:t>33</w:t>
      </w:r>
    </w:p>
    <w:p>
      <w:pPr>
        <w:pStyle w:val="2"/>
        <w:spacing w:before="11"/>
        <w:ind w:left="178"/>
      </w:pPr>
      <w:r>
        <w:rPr>
          <w:w w:val="105"/>
        </w:rPr>
        <w:t>100</w:t>
      </w:r>
    </w:p>
    <w:p>
      <w:pPr>
        <w:pStyle w:val="6"/>
        <w:spacing w:before="9"/>
        <w:rPr>
          <w:b/>
          <w:sz w:val="20"/>
        </w:rPr>
      </w:pPr>
      <w:r>
        <w:br w:type="column"/>
      </w:r>
    </w:p>
    <w:p>
      <w:pPr>
        <w:pStyle w:val="6"/>
        <w:ind w:left="580"/>
      </w:pPr>
      <w:r>
        <w:rPr>
          <w:w w:val="105"/>
        </w:rPr>
        <w:t>48.00</w:t>
      </w:r>
    </w:p>
    <w:p>
      <w:pPr>
        <w:pStyle w:val="6"/>
        <w:spacing w:before="2"/>
        <w:ind w:left="580"/>
      </w:pPr>
      <w:r>
        <w:rPr>
          <w:w w:val="105"/>
        </w:rPr>
        <w:t>33.00</w:t>
      </w:r>
    </w:p>
    <w:p>
      <w:pPr>
        <w:pStyle w:val="2"/>
        <w:spacing w:before="11"/>
        <w:ind w:left="672"/>
      </w:pPr>
      <w:r>
        <w:rPr>
          <w:w w:val="105"/>
        </w:rPr>
        <w:t>100</w:t>
      </w:r>
    </w:p>
    <w:p>
      <w:pPr>
        <w:spacing w:after="0"/>
        <w:sectPr>
          <w:type w:val="continuous"/>
          <w:pgSz w:w="12240" w:h="15840"/>
          <w:pgMar w:top="700" w:right="300" w:bottom="0" w:left="900" w:header="720" w:footer="720" w:gutter="0"/>
          <w:cols w:equalWidth="0" w:num="4">
            <w:col w:w="2289" w:space="2811"/>
            <w:col w:w="1033" w:space="40"/>
            <w:col w:w="589" w:space="1010"/>
            <w:col w:w="3268"/>
          </w:cols>
        </w:sectPr>
      </w:pPr>
    </w:p>
    <w:p>
      <w:pPr>
        <w:pStyle w:val="6"/>
        <w:spacing w:before="22" w:line="494" w:lineRule="auto"/>
        <w:ind w:left="580" w:right="1185"/>
        <w:jc w:val="both"/>
      </w:pPr>
      <w:r>
        <w:rPr>
          <w:w w:val="105"/>
        </w:rPr>
        <w:t>This project focuses on the effects of online advertisement on consumer buying behaviour:</w:t>
      </w:r>
      <w:r>
        <w:rPr>
          <w:spacing w:val="1"/>
          <w:w w:val="105"/>
        </w:rPr>
        <w:t xml:space="preserve"> </w:t>
      </w:r>
      <w:r>
        <w:rPr>
          <w:w w:val="105"/>
        </w:rPr>
        <w:t>using</w:t>
      </w:r>
      <w:r>
        <w:rPr>
          <w:spacing w:val="-5"/>
          <w:w w:val="105"/>
        </w:rPr>
        <w:t xml:space="preserve"> </w:t>
      </w:r>
      <w:r>
        <w:rPr>
          <w:w w:val="105"/>
        </w:rPr>
        <w:t>Konga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Shop</w:t>
      </w:r>
      <w:r>
        <w:rPr>
          <w:spacing w:val="-5"/>
          <w:w w:val="105"/>
        </w:rPr>
        <w:t xml:space="preserve"> </w:t>
      </w:r>
      <w:r>
        <w:rPr>
          <w:w w:val="105"/>
        </w:rPr>
        <w:t>(@www.konga.com)</w:t>
      </w:r>
      <w:r>
        <w:rPr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w w:val="105"/>
        </w:rPr>
        <w:t>a case</w:t>
      </w:r>
      <w:r>
        <w:rPr>
          <w:spacing w:val="-4"/>
          <w:w w:val="105"/>
        </w:rPr>
        <w:t xml:space="preserve"> </w:t>
      </w:r>
      <w:r>
        <w:rPr>
          <w:w w:val="105"/>
        </w:rPr>
        <w:t>study.</w:t>
      </w:r>
      <w:r>
        <w:rPr>
          <w:spacing w:val="1"/>
          <w:w w:val="105"/>
        </w:rPr>
        <w:t xml:space="preserve"> </w:t>
      </w:r>
      <w:r>
        <w:rPr>
          <w:w w:val="105"/>
        </w:rPr>
        <w:t>Table</w:t>
      </w:r>
      <w:r>
        <w:rPr>
          <w:spacing w:val="1"/>
          <w:w w:val="105"/>
        </w:rPr>
        <w:t xml:space="preserve"> </w:t>
      </w:r>
      <w:r>
        <w:rPr>
          <w:w w:val="105"/>
        </w:rPr>
        <w:t>4.1</w:t>
      </w:r>
      <w:r>
        <w:rPr>
          <w:spacing w:val="-5"/>
          <w:w w:val="105"/>
        </w:rPr>
        <w:t xml:space="preserve"> </w:t>
      </w:r>
      <w:r>
        <w:rPr>
          <w:w w:val="105"/>
        </w:rPr>
        <w:t>portrays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socio</w:t>
      </w:r>
      <w:r>
        <w:rPr>
          <w:spacing w:val="-61"/>
          <w:w w:val="105"/>
        </w:rPr>
        <w:t xml:space="preserve"> </w:t>
      </w:r>
      <w:r>
        <w:rPr>
          <w:w w:val="105"/>
        </w:rPr>
        <w:t>economic</w:t>
      </w:r>
      <w:r>
        <w:rPr>
          <w:spacing w:val="1"/>
          <w:w w:val="105"/>
        </w:rPr>
        <w:t xml:space="preserve"> </w:t>
      </w:r>
      <w:r>
        <w:rPr>
          <w:w w:val="105"/>
        </w:rPr>
        <w:t>profile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respondents.</w:t>
      </w:r>
      <w:r>
        <w:rPr>
          <w:spacing w:val="1"/>
          <w:w w:val="105"/>
        </w:rPr>
        <w:t xml:space="preserve"> </w:t>
      </w:r>
      <w:r>
        <w:rPr>
          <w:w w:val="105"/>
        </w:rPr>
        <w:t>From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table,</w:t>
      </w:r>
      <w:r>
        <w:rPr>
          <w:spacing w:val="1"/>
          <w:w w:val="105"/>
        </w:rPr>
        <w:t xml:space="preserve"> </w:t>
      </w:r>
      <w:r>
        <w:rPr>
          <w:w w:val="105"/>
        </w:rPr>
        <w:t>it</w:t>
      </w:r>
      <w:r>
        <w:rPr>
          <w:spacing w:val="1"/>
          <w:w w:val="105"/>
        </w:rPr>
        <w:t xml:space="preserve"> </w:t>
      </w:r>
      <w:r>
        <w:rPr>
          <w:w w:val="105"/>
        </w:rPr>
        <w:t>is</w:t>
      </w:r>
      <w:r>
        <w:rPr>
          <w:spacing w:val="1"/>
          <w:w w:val="105"/>
        </w:rPr>
        <w:t xml:space="preserve"> </w:t>
      </w:r>
      <w:r>
        <w:rPr>
          <w:w w:val="105"/>
        </w:rPr>
        <w:t>observed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58%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 were males and the other 42% were females. The result suggests that greater</w:t>
      </w:r>
      <w:r>
        <w:rPr>
          <w:spacing w:val="1"/>
          <w:w w:val="105"/>
        </w:rPr>
        <w:t xml:space="preserve"> </w:t>
      </w:r>
      <w:r>
        <w:rPr>
          <w:w w:val="105"/>
        </w:rPr>
        <w:t>percentage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1"/>
          <w:w w:val="105"/>
        </w:rPr>
        <w:t xml:space="preserve"> </w:t>
      </w:r>
      <w:r>
        <w:rPr>
          <w:w w:val="105"/>
        </w:rPr>
        <w:t>were</w:t>
      </w:r>
      <w:r>
        <w:rPr>
          <w:spacing w:val="-11"/>
          <w:w w:val="105"/>
        </w:rPr>
        <w:t xml:space="preserve"> </w:t>
      </w:r>
      <w:r>
        <w:rPr>
          <w:w w:val="105"/>
        </w:rPr>
        <w:t>males.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age</w:t>
      </w:r>
      <w:r>
        <w:rPr>
          <w:spacing w:val="-12"/>
          <w:w w:val="105"/>
        </w:rPr>
        <w:t xml:space="preserve"> </w:t>
      </w:r>
      <w:r>
        <w:rPr>
          <w:w w:val="105"/>
        </w:rPr>
        <w:t>distribution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1"/>
          <w:w w:val="105"/>
        </w:rPr>
        <w:t xml:space="preserve"> </w:t>
      </w:r>
      <w:r>
        <w:rPr>
          <w:w w:val="105"/>
        </w:rPr>
        <w:t>shows</w:t>
      </w:r>
      <w:r>
        <w:rPr>
          <w:spacing w:val="-15"/>
          <w:w w:val="105"/>
        </w:rPr>
        <w:t xml:space="preserve"> </w:t>
      </w:r>
      <w:r>
        <w:rPr>
          <w:w w:val="105"/>
        </w:rPr>
        <w:t>that</w:t>
      </w:r>
      <w:r>
        <w:rPr>
          <w:spacing w:val="-61"/>
          <w:w w:val="105"/>
        </w:rPr>
        <w:t xml:space="preserve"> </w:t>
      </w:r>
      <w:r>
        <w:rPr>
          <w:w w:val="105"/>
        </w:rPr>
        <w:t>the minimum age was 16 while the maximum age was 68, with an average age of 38 years.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result</w:t>
      </w:r>
      <w:r>
        <w:rPr>
          <w:spacing w:val="-9"/>
          <w:w w:val="105"/>
        </w:rPr>
        <w:t xml:space="preserve"> </w:t>
      </w:r>
      <w:r>
        <w:rPr>
          <w:w w:val="105"/>
        </w:rPr>
        <w:t>implies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w w:val="105"/>
        </w:rPr>
        <w:t>preponderance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9"/>
          <w:w w:val="105"/>
        </w:rPr>
        <w:t xml:space="preserve"> </w:t>
      </w:r>
      <w:r>
        <w:rPr>
          <w:w w:val="105"/>
        </w:rPr>
        <w:t>are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14"/>
          <w:w w:val="105"/>
        </w:rPr>
        <w:t xml:space="preserve"> </w:t>
      </w:r>
      <w:r>
        <w:rPr>
          <w:w w:val="105"/>
        </w:rPr>
        <w:t>their</w:t>
      </w:r>
      <w:r>
        <w:rPr>
          <w:spacing w:val="-4"/>
          <w:w w:val="105"/>
        </w:rPr>
        <w:t xml:space="preserve"> </w:t>
      </w:r>
      <w:r>
        <w:rPr>
          <w:w w:val="105"/>
        </w:rPr>
        <w:t>active</w:t>
      </w:r>
      <w:r>
        <w:rPr>
          <w:spacing w:val="-9"/>
          <w:w w:val="105"/>
        </w:rPr>
        <w:t xml:space="preserve"> </w:t>
      </w:r>
      <w:r>
        <w:rPr>
          <w:w w:val="105"/>
        </w:rPr>
        <w:t>age</w:t>
      </w:r>
      <w:r>
        <w:rPr>
          <w:spacing w:val="-9"/>
          <w:w w:val="105"/>
        </w:rPr>
        <w:t xml:space="preserve"> </w:t>
      </w:r>
      <w:r>
        <w:rPr>
          <w:w w:val="105"/>
        </w:rPr>
        <w:t>group</w:t>
      </w:r>
      <w:r>
        <w:rPr>
          <w:spacing w:val="-13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are</w:t>
      </w:r>
      <w:r>
        <w:rPr>
          <w:spacing w:val="-60"/>
          <w:w w:val="105"/>
        </w:rPr>
        <w:t xml:space="preserve"> </w:t>
      </w:r>
      <w:r>
        <w:rPr>
          <w:w w:val="105"/>
        </w:rPr>
        <w:t>knowledgeable about the use online shopping. Majority of the respondents (46%) were</w:t>
      </w:r>
      <w:r>
        <w:rPr>
          <w:spacing w:val="1"/>
          <w:w w:val="105"/>
        </w:rPr>
        <w:t xml:space="preserve"> </w:t>
      </w:r>
      <w:r>
        <w:rPr>
          <w:w w:val="105"/>
        </w:rPr>
        <w:t>single, while 34% were married. About 11% and 9% were divorced and widowed. This</w:t>
      </w:r>
      <w:r>
        <w:rPr>
          <w:spacing w:val="1"/>
          <w:w w:val="105"/>
        </w:rPr>
        <w:t xml:space="preserve"> </w:t>
      </w:r>
      <w:r>
        <w:rPr>
          <w:w w:val="105"/>
        </w:rPr>
        <w:t>connotes that mainstream of the respondents were single. Majority of the respondents had</w:t>
      </w:r>
      <w:r>
        <w:rPr>
          <w:spacing w:val="1"/>
          <w:w w:val="105"/>
        </w:rPr>
        <w:t xml:space="preserve"> </w:t>
      </w:r>
      <w:r>
        <w:rPr>
          <w:w w:val="105"/>
        </w:rPr>
        <w:t>University degree (tertiary education); this implies that there is an enhanced knowledge of</w:t>
      </w:r>
      <w:r>
        <w:rPr>
          <w:spacing w:val="1"/>
          <w:w w:val="105"/>
        </w:rPr>
        <w:t xml:space="preserve"> </w:t>
      </w:r>
      <w:r>
        <w:rPr>
          <w:w w:val="105"/>
        </w:rPr>
        <w:t>Information Communication and Technology, as well as electronic marketing as a course or</w:t>
      </w:r>
      <w:r>
        <w:rPr>
          <w:spacing w:val="-61"/>
          <w:w w:val="105"/>
        </w:rPr>
        <w:t xml:space="preserve"> </w:t>
      </w:r>
      <w:r>
        <w:t>sub-course</w:t>
      </w:r>
      <w:r>
        <w:rPr>
          <w:spacing w:val="18"/>
        </w:rPr>
        <w:t xml:space="preserve"> </w:t>
      </w:r>
      <w:r>
        <w:t>during</w:t>
      </w:r>
      <w:r>
        <w:rPr>
          <w:spacing w:val="25"/>
        </w:rPr>
        <w:t xml:space="preserve"> </w:t>
      </w:r>
      <w:r>
        <w:t>their</w:t>
      </w:r>
      <w:r>
        <w:rPr>
          <w:spacing w:val="19"/>
        </w:rPr>
        <w:t xml:space="preserve"> </w:t>
      </w:r>
      <w:r>
        <w:t>degree</w:t>
      </w:r>
      <w:r>
        <w:rPr>
          <w:spacing w:val="25"/>
        </w:rPr>
        <w:t xml:space="preserve"> </w:t>
      </w:r>
      <w:r>
        <w:t>programmes.</w:t>
      </w:r>
      <w:r>
        <w:rPr>
          <w:spacing w:val="18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mean</w:t>
      </w:r>
      <w:r>
        <w:rPr>
          <w:spacing w:val="25"/>
        </w:rPr>
        <w:t xml:space="preserve"> </w:t>
      </w:r>
      <w:r>
        <w:t>household</w:t>
      </w:r>
      <w:r>
        <w:rPr>
          <w:spacing w:val="19"/>
        </w:rPr>
        <w:t xml:space="preserve"> </w:t>
      </w:r>
      <w:r>
        <w:t>size</w:t>
      </w:r>
      <w:r>
        <w:rPr>
          <w:spacing w:val="25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respondents</w:t>
      </w:r>
      <w:r>
        <w:rPr>
          <w:spacing w:val="25"/>
        </w:rPr>
        <w:t xml:space="preserve"> </w:t>
      </w:r>
      <w:r>
        <w:t>was</w:t>
      </w:r>
    </w:p>
    <w:p>
      <w:pPr>
        <w:pStyle w:val="6"/>
        <w:spacing w:line="264" w:lineRule="exact"/>
        <w:ind w:left="580"/>
      </w:pPr>
      <w:r>
        <w:rPr>
          <w:w w:val="105"/>
        </w:rPr>
        <w:t>7.5</w:t>
      </w:r>
      <w:r>
        <w:rPr>
          <w:spacing w:val="-15"/>
          <w:w w:val="105"/>
        </w:rPr>
        <w:t xml:space="preserve"> </w:t>
      </w:r>
      <w:r>
        <w:rPr>
          <w:w w:val="105"/>
        </w:rPr>
        <w:t>persons;</w:t>
      </w:r>
      <w:r>
        <w:rPr>
          <w:spacing w:val="-14"/>
          <w:w w:val="105"/>
        </w:rPr>
        <w:t xml:space="preserve"> </w:t>
      </w:r>
      <w:r>
        <w:rPr>
          <w:w w:val="105"/>
        </w:rPr>
        <w:t>which</w:t>
      </w:r>
      <w:r>
        <w:rPr>
          <w:spacing w:val="-15"/>
          <w:w w:val="105"/>
        </w:rPr>
        <w:t xml:space="preserve"> </w:t>
      </w:r>
      <w:r>
        <w:rPr>
          <w:w w:val="105"/>
        </w:rPr>
        <w:t>suggest</w:t>
      </w:r>
      <w:r>
        <w:rPr>
          <w:spacing w:val="-14"/>
          <w:w w:val="105"/>
        </w:rPr>
        <w:t xml:space="preserve"> </w:t>
      </w:r>
      <w:r>
        <w:rPr>
          <w:w w:val="105"/>
        </w:rPr>
        <w:t>that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household</w:t>
      </w:r>
      <w:r>
        <w:rPr>
          <w:spacing w:val="-15"/>
          <w:w w:val="105"/>
        </w:rPr>
        <w:t xml:space="preserve"> </w:t>
      </w:r>
      <w:r>
        <w:rPr>
          <w:w w:val="105"/>
        </w:rPr>
        <w:t>size</w:t>
      </w:r>
      <w:r>
        <w:rPr>
          <w:spacing w:val="-14"/>
          <w:w w:val="105"/>
        </w:rPr>
        <w:t xml:space="preserve"> </w:t>
      </w:r>
      <w:r>
        <w:rPr>
          <w:w w:val="105"/>
        </w:rPr>
        <w:t>is</w:t>
      </w:r>
      <w:r>
        <w:rPr>
          <w:spacing w:val="-14"/>
          <w:w w:val="105"/>
        </w:rPr>
        <w:t xml:space="preserve"> </w:t>
      </w:r>
      <w:r>
        <w:rPr>
          <w:w w:val="105"/>
        </w:rPr>
        <w:t>moderately</w:t>
      </w:r>
      <w:r>
        <w:rPr>
          <w:spacing w:val="-15"/>
          <w:w w:val="105"/>
        </w:rPr>
        <w:t xml:space="preserve"> </w:t>
      </w:r>
      <w:r>
        <w:rPr>
          <w:w w:val="105"/>
        </w:rPr>
        <w:t>high.</w:t>
      </w:r>
    </w:p>
    <w:p>
      <w:pPr>
        <w:pStyle w:val="6"/>
      </w:pPr>
    </w:p>
    <w:p>
      <w:pPr>
        <w:pStyle w:val="6"/>
        <w:spacing w:before="3"/>
        <w:rPr>
          <w:sz w:val="19"/>
        </w:rPr>
      </w:pPr>
    </w:p>
    <w:p>
      <w:pPr>
        <w:pStyle w:val="2"/>
        <w:numPr>
          <w:ilvl w:val="1"/>
          <w:numId w:val="9"/>
        </w:numPr>
        <w:tabs>
          <w:tab w:val="left" w:pos="1320"/>
          <w:tab w:val="left" w:pos="1321"/>
        </w:tabs>
        <w:spacing w:before="0" w:after="0" w:line="491" w:lineRule="auto"/>
        <w:ind w:left="580" w:right="1190" w:firstLine="0"/>
        <w:jc w:val="left"/>
      </w:pPr>
      <w:r>
        <w:rPr>
          <w:w w:val="105"/>
        </w:rPr>
        <w:t>Disposition</w:t>
      </w:r>
      <w:r>
        <w:rPr>
          <w:spacing w:val="45"/>
          <w:w w:val="105"/>
        </w:rPr>
        <w:t xml:space="preserve"> </w:t>
      </w:r>
      <w:r>
        <w:rPr>
          <w:w w:val="105"/>
        </w:rPr>
        <w:t>of</w:t>
      </w:r>
      <w:r>
        <w:rPr>
          <w:spacing w:val="46"/>
          <w:w w:val="105"/>
        </w:rPr>
        <w:t xml:space="preserve"> </w:t>
      </w:r>
      <w:r>
        <w:rPr>
          <w:w w:val="105"/>
        </w:rPr>
        <w:t>Consumers</w:t>
      </w:r>
      <w:r>
        <w:rPr>
          <w:spacing w:val="45"/>
          <w:w w:val="105"/>
        </w:rPr>
        <w:t xml:space="preserve"> </w:t>
      </w:r>
      <w:r>
        <w:rPr>
          <w:w w:val="105"/>
        </w:rPr>
        <w:t>towards</w:t>
      </w:r>
      <w:r>
        <w:rPr>
          <w:spacing w:val="46"/>
          <w:w w:val="105"/>
        </w:rPr>
        <w:t xml:space="preserve"> </w:t>
      </w:r>
      <w:r>
        <w:rPr>
          <w:w w:val="105"/>
        </w:rPr>
        <w:t>Online</w:t>
      </w:r>
      <w:r>
        <w:rPr>
          <w:spacing w:val="45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46"/>
          <w:w w:val="105"/>
        </w:rPr>
        <w:t xml:space="preserve"> </w:t>
      </w:r>
      <w:r>
        <w:rPr>
          <w:w w:val="105"/>
        </w:rPr>
        <w:t>in</w:t>
      </w:r>
      <w:r>
        <w:rPr>
          <w:spacing w:val="45"/>
          <w:w w:val="105"/>
        </w:rPr>
        <w:t xml:space="preserve"> </w:t>
      </w:r>
      <w:r>
        <w:rPr>
          <w:w w:val="105"/>
        </w:rPr>
        <w:t>Ikwuano,</w:t>
      </w:r>
      <w:r>
        <w:rPr>
          <w:spacing w:val="46"/>
          <w:w w:val="105"/>
        </w:rPr>
        <w:t xml:space="preserve"> </w:t>
      </w:r>
      <w:r>
        <w:rPr>
          <w:w w:val="105"/>
        </w:rPr>
        <w:t>LGA,</w:t>
      </w:r>
      <w:r>
        <w:rPr>
          <w:spacing w:val="-60"/>
          <w:w w:val="105"/>
        </w:rPr>
        <w:t xml:space="preserve"> </w:t>
      </w:r>
      <w:r>
        <w:rPr>
          <w:w w:val="105"/>
        </w:rPr>
        <w:t>Abia</w:t>
      </w:r>
      <w:r>
        <w:rPr>
          <w:spacing w:val="-3"/>
          <w:w w:val="105"/>
        </w:rPr>
        <w:t xml:space="preserve"> </w:t>
      </w:r>
      <w:r>
        <w:rPr>
          <w:w w:val="105"/>
        </w:rPr>
        <w:t>State,</w:t>
      </w:r>
      <w:r>
        <w:rPr>
          <w:spacing w:val="-2"/>
          <w:w w:val="105"/>
        </w:rPr>
        <w:t xml:space="preserve"> </w:t>
      </w:r>
      <w:r>
        <w:rPr>
          <w:w w:val="105"/>
        </w:rPr>
        <w:t>Nigeria</w:t>
      </w:r>
    </w:p>
    <w:p>
      <w:pPr>
        <w:spacing w:before="210"/>
        <w:ind w:left="1806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4.2: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What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is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your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Disposition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towards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Online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Advertising?</w:t>
      </w:r>
    </w:p>
    <w:p>
      <w:pPr>
        <w:pStyle w:val="6"/>
        <w:rPr>
          <w:b/>
          <w:sz w:val="20"/>
        </w:rPr>
      </w:pPr>
    </w:p>
    <w:p>
      <w:pPr>
        <w:pStyle w:val="6"/>
        <w:spacing w:before="11"/>
        <w:rPr>
          <w:b/>
          <w:sz w:val="13"/>
        </w:rPr>
      </w:pPr>
    </w:p>
    <w:tbl>
      <w:tblPr>
        <w:tblStyle w:val="5"/>
        <w:tblW w:w="0" w:type="auto"/>
        <w:tblInd w:w="12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89"/>
        <w:gridCol w:w="2828"/>
        <w:gridCol w:w="1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</w:trPr>
        <w:tc>
          <w:tcPr>
            <w:tcW w:w="3289" w:type="dxa"/>
          </w:tcPr>
          <w:p>
            <w:pPr>
              <w:pStyle w:val="13"/>
              <w:spacing w:line="239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Response</w:t>
            </w:r>
          </w:p>
        </w:tc>
        <w:tc>
          <w:tcPr>
            <w:tcW w:w="2828" w:type="dxa"/>
          </w:tcPr>
          <w:p>
            <w:pPr>
              <w:pStyle w:val="13"/>
              <w:spacing w:line="239" w:lineRule="exact"/>
              <w:ind w:left="1336" w:right="3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Frequency</w:t>
            </w:r>
          </w:p>
        </w:tc>
        <w:tc>
          <w:tcPr>
            <w:tcW w:w="1550" w:type="dxa"/>
          </w:tcPr>
          <w:p>
            <w:pPr>
              <w:pStyle w:val="13"/>
              <w:spacing w:line="239" w:lineRule="exact"/>
              <w:ind w:left="331" w:right="1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Percentage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3289" w:type="dxa"/>
          </w:tcPr>
          <w:p>
            <w:pPr>
              <w:pStyle w:val="13"/>
              <w:spacing w:before="76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Positive</w:t>
            </w:r>
          </w:p>
        </w:tc>
        <w:tc>
          <w:tcPr>
            <w:tcW w:w="2828" w:type="dxa"/>
          </w:tcPr>
          <w:p>
            <w:pPr>
              <w:pStyle w:val="13"/>
              <w:spacing w:before="76"/>
              <w:ind w:left="1336" w:right="32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58</w:t>
            </w:r>
          </w:p>
        </w:tc>
        <w:tc>
          <w:tcPr>
            <w:tcW w:w="1550" w:type="dxa"/>
          </w:tcPr>
          <w:p>
            <w:pPr>
              <w:pStyle w:val="13"/>
              <w:spacing w:before="76"/>
              <w:ind w:left="33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 w:hRule="atLeast"/>
        </w:trPr>
        <w:tc>
          <w:tcPr>
            <w:tcW w:w="3289" w:type="dxa"/>
          </w:tcPr>
          <w:p>
            <w:pPr>
              <w:pStyle w:val="13"/>
              <w:spacing w:before="21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Negative</w:t>
            </w:r>
          </w:p>
        </w:tc>
        <w:tc>
          <w:tcPr>
            <w:tcW w:w="2828" w:type="dxa"/>
          </w:tcPr>
          <w:p>
            <w:pPr>
              <w:pStyle w:val="13"/>
              <w:spacing w:before="21"/>
              <w:ind w:left="1336" w:right="32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42</w:t>
            </w:r>
          </w:p>
        </w:tc>
        <w:tc>
          <w:tcPr>
            <w:tcW w:w="1550" w:type="dxa"/>
          </w:tcPr>
          <w:p>
            <w:pPr>
              <w:pStyle w:val="13"/>
              <w:spacing w:before="21"/>
              <w:ind w:left="33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3289" w:type="dxa"/>
          </w:tcPr>
          <w:p>
            <w:pPr>
              <w:pStyle w:val="13"/>
              <w:spacing w:before="50" w:line="257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Respondent</w:t>
            </w:r>
          </w:p>
        </w:tc>
        <w:tc>
          <w:tcPr>
            <w:tcW w:w="2828" w:type="dxa"/>
          </w:tcPr>
          <w:p>
            <w:pPr>
              <w:pStyle w:val="13"/>
              <w:spacing w:before="50" w:line="257" w:lineRule="exact"/>
              <w:ind w:left="1336" w:right="329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1550" w:type="dxa"/>
          </w:tcPr>
          <w:p>
            <w:pPr>
              <w:pStyle w:val="13"/>
              <w:spacing w:before="50" w:line="257" w:lineRule="exact"/>
              <w:ind w:left="331" w:right="17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74"/>
        <w:ind w:left="1382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i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49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92"/>
        <w:jc w:val="both"/>
      </w:pPr>
      <w:r>
        <w:rPr>
          <w:w w:val="105"/>
        </w:rPr>
        <w:t>Table</w:t>
      </w:r>
      <w:r>
        <w:rPr>
          <w:spacing w:val="-9"/>
          <w:w w:val="105"/>
        </w:rPr>
        <w:t xml:space="preserve"> </w:t>
      </w:r>
      <w:r>
        <w:rPr>
          <w:w w:val="105"/>
        </w:rPr>
        <w:t>4.2</w:t>
      </w:r>
      <w:r>
        <w:rPr>
          <w:spacing w:val="-8"/>
          <w:w w:val="105"/>
        </w:rPr>
        <w:t xml:space="preserve"> </w:t>
      </w:r>
      <w:r>
        <w:rPr>
          <w:w w:val="105"/>
        </w:rPr>
        <w:t>shows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8"/>
          <w:w w:val="105"/>
        </w:rPr>
        <w:t xml:space="preserve"> </w:t>
      </w:r>
      <w:r>
        <w:rPr>
          <w:w w:val="105"/>
        </w:rPr>
        <w:t>disposition</w:t>
      </w:r>
      <w:r>
        <w:rPr>
          <w:spacing w:val="-4"/>
          <w:w w:val="105"/>
        </w:rPr>
        <w:t xml:space="preserve"> </w:t>
      </w:r>
      <w:r>
        <w:rPr>
          <w:w w:val="105"/>
        </w:rPr>
        <w:t>(outlook)</w:t>
      </w:r>
      <w:r>
        <w:rPr>
          <w:spacing w:val="-8"/>
          <w:w w:val="105"/>
        </w:rPr>
        <w:t xml:space="preserve"> </w:t>
      </w:r>
      <w:r>
        <w:rPr>
          <w:w w:val="105"/>
        </w:rPr>
        <w:t>towards</w:t>
      </w:r>
      <w:r>
        <w:rPr>
          <w:spacing w:val="-8"/>
          <w:w w:val="105"/>
        </w:rPr>
        <w:t xml:space="preserve"> </w:t>
      </w:r>
      <w:r>
        <w:rPr>
          <w:w w:val="105"/>
        </w:rPr>
        <w:t>online</w:t>
      </w:r>
      <w:r>
        <w:rPr>
          <w:spacing w:val="-8"/>
          <w:w w:val="105"/>
        </w:rPr>
        <w:t xml:space="preserve"> </w:t>
      </w:r>
      <w:r>
        <w:rPr>
          <w:w w:val="105"/>
        </w:rPr>
        <w:t>advertising.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result</w:t>
      </w:r>
      <w:r>
        <w:rPr>
          <w:spacing w:val="-61"/>
          <w:w w:val="105"/>
        </w:rPr>
        <w:t xml:space="preserve"> </w:t>
      </w:r>
      <w:r>
        <w:rPr>
          <w:w w:val="105"/>
        </w:rPr>
        <w:t>shows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mainstream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sampled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had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positive</w:t>
      </w:r>
      <w:r>
        <w:rPr>
          <w:spacing w:val="1"/>
          <w:w w:val="105"/>
        </w:rPr>
        <w:t xml:space="preserve"> </w:t>
      </w:r>
      <w:r>
        <w:rPr>
          <w:w w:val="105"/>
        </w:rPr>
        <w:t>outlook</w:t>
      </w:r>
      <w:r>
        <w:rPr>
          <w:spacing w:val="1"/>
          <w:w w:val="105"/>
        </w:rPr>
        <w:t xml:space="preserve"> </w:t>
      </w:r>
      <w:r>
        <w:rPr>
          <w:w w:val="105"/>
        </w:rPr>
        <w:t>on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t>advertising; while the other 42% had undesirable attitude towards online advertisement in the</w:t>
      </w:r>
      <w:r>
        <w:rPr>
          <w:spacing w:val="1"/>
        </w:rPr>
        <w:t xml:space="preserve"> </w:t>
      </w:r>
      <w:r>
        <w:rPr>
          <w:w w:val="105"/>
        </w:rPr>
        <w:t>study</w:t>
      </w:r>
      <w:r>
        <w:rPr>
          <w:spacing w:val="-11"/>
          <w:w w:val="105"/>
        </w:rPr>
        <w:t xml:space="preserve"> </w:t>
      </w:r>
      <w:r>
        <w:rPr>
          <w:w w:val="105"/>
        </w:rPr>
        <w:t>area.</w:t>
      </w:r>
      <w:r>
        <w:rPr>
          <w:spacing w:val="-6"/>
          <w:w w:val="105"/>
        </w:rPr>
        <w:t xml:space="preserve"> </w:t>
      </w:r>
      <w:r>
        <w:rPr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w w:val="105"/>
        </w:rPr>
        <w:t>result</w:t>
      </w:r>
      <w:r>
        <w:rPr>
          <w:spacing w:val="-6"/>
          <w:w w:val="105"/>
        </w:rPr>
        <w:t xml:space="preserve"> </w:t>
      </w:r>
      <w:r>
        <w:rPr>
          <w:w w:val="105"/>
        </w:rPr>
        <w:t>infers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w w:val="105"/>
        </w:rPr>
        <w:t>preponderance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sampled</w:t>
      </w:r>
      <w:r>
        <w:rPr>
          <w:spacing w:val="-6"/>
          <w:w w:val="105"/>
        </w:rPr>
        <w:t xml:space="preserve"> </w:t>
      </w:r>
      <w:r>
        <w:rPr>
          <w:w w:val="105"/>
        </w:rPr>
        <w:t>population</w:t>
      </w:r>
      <w:r>
        <w:rPr>
          <w:spacing w:val="-6"/>
          <w:w w:val="105"/>
        </w:rPr>
        <w:t xml:space="preserve"> </w:t>
      </w:r>
      <w:r>
        <w:rPr>
          <w:w w:val="105"/>
        </w:rPr>
        <w:t>had</w:t>
      </w:r>
      <w:r>
        <w:rPr>
          <w:spacing w:val="-6"/>
          <w:w w:val="105"/>
        </w:rPr>
        <w:t xml:space="preserve"> </w:t>
      </w:r>
      <w:r>
        <w:rPr>
          <w:w w:val="105"/>
        </w:rPr>
        <w:t>an</w:t>
      </w:r>
      <w:r>
        <w:rPr>
          <w:spacing w:val="-7"/>
          <w:w w:val="105"/>
        </w:rPr>
        <w:t xml:space="preserve"> </w:t>
      </w:r>
      <w:r>
        <w:rPr>
          <w:w w:val="105"/>
        </w:rPr>
        <w:t>optimistic</w:t>
      </w:r>
      <w:r>
        <w:rPr>
          <w:spacing w:val="-60"/>
          <w:w w:val="105"/>
        </w:rPr>
        <w:t xml:space="preserve"> </w:t>
      </w:r>
      <w:r>
        <w:rPr>
          <w:w w:val="105"/>
        </w:rPr>
        <w:t>disposition</w:t>
      </w:r>
      <w:r>
        <w:rPr>
          <w:spacing w:val="-4"/>
          <w:w w:val="105"/>
        </w:rPr>
        <w:t xml:space="preserve"> </w:t>
      </w:r>
      <w:r>
        <w:rPr>
          <w:w w:val="105"/>
        </w:rPr>
        <w:t>towards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study</w:t>
      </w:r>
      <w:r>
        <w:rPr>
          <w:spacing w:val="-4"/>
          <w:w w:val="105"/>
        </w:rPr>
        <w:t xml:space="preserve"> </w:t>
      </w:r>
      <w:r>
        <w:rPr>
          <w:w w:val="105"/>
        </w:rPr>
        <w:t>area.</w:t>
      </w:r>
    </w:p>
    <w:p>
      <w:pPr>
        <w:pStyle w:val="2"/>
        <w:spacing w:before="211"/>
        <w:ind w:left="572" w:right="1168"/>
        <w:jc w:val="center"/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1292225</wp:posOffset>
            </wp:positionH>
            <wp:positionV relativeFrom="paragraph">
              <wp:posOffset>526415</wp:posOffset>
            </wp:positionV>
            <wp:extent cx="5154295" cy="1450975"/>
            <wp:effectExtent l="0" t="0" r="0" b="0"/>
            <wp:wrapNone/>
            <wp:docPr id="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4520" cy="14508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Table</w:t>
      </w:r>
      <w:r>
        <w:rPr>
          <w:spacing w:val="18"/>
        </w:rPr>
        <w:t xml:space="preserve"> </w:t>
      </w:r>
      <w:r>
        <w:t>4.3:</w:t>
      </w:r>
      <w:r>
        <w:rPr>
          <w:spacing w:val="18"/>
        </w:rPr>
        <w:t xml:space="preserve"> </w:t>
      </w:r>
      <w:r>
        <w:t>What</w:t>
      </w:r>
      <w:r>
        <w:rPr>
          <w:spacing w:val="18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your</w:t>
      </w:r>
      <w:r>
        <w:rPr>
          <w:spacing w:val="18"/>
        </w:rPr>
        <w:t xml:space="preserve"> </w:t>
      </w:r>
      <w:r>
        <w:t>Attitude</w:t>
      </w:r>
      <w:r>
        <w:rPr>
          <w:spacing w:val="18"/>
        </w:rPr>
        <w:t xml:space="preserve"> </w:t>
      </w:r>
      <w:r>
        <w:t>towards</w:t>
      </w:r>
      <w:r>
        <w:rPr>
          <w:spacing w:val="18"/>
        </w:rPr>
        <w:t xml:space="preserve"> </w:t>
      </w:r>
      <w:r>
        <w:t>Online</w:t>
      </w:r>
      <w:r>
        <w:rPr>
          <w:spacing w:val="19"/>
        </w:rPr>
        <w:t xml:space="preserve"> </w:t>
      </w:r>
      <w:r>
        <w:t>Advertising?</w:t>
      </w:r>
    </w:p>
    <w:p>
      <w:pPr>
        <w:pStyle w:val="6"/>
        <w:rPr>
          <w:b/>
          <w:sz w:val="20"/>
        </w:rPr>
      </w:pPr>
    </w:p>
    <w:p>
      <w:pPr>
        <w:pStyle w:val="6"/>
        <w:spacing w:before="10"/>
        <w:rPr>
          <w:b/>
          <w:sz w:val="14"/>
        </w:rPr>
      </w:pPr>
    </w:p>
    <w:tbl>
      <w:tblPr>
        <w:tblStyle w:val="5"/>
        <w:tblW w:w="0" w:type="auto"/>
        <w:tblInd w:w="12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89"/>
        <w:gridCol w:w="2828"/>
        <w:gridCol w:w="1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3289" w:type="dxa"/>
          </w:tcPr>
          <w:p>
            <w:pPr>
              <w:pStyle w:val="13"/>
              <w:spacing w:line="239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Response</w:t>
            </w:r>
          </w:p>
        </w:tc>
        <w:tc>
          <w:tcPr>
            <w:tcW w:w="2828" w:type="dxa"/>
          </w:tcPr>
          <w:p>
            <w:pPr>
              <w:pStyle w:val="13"/>
              <w:spacing w:line="239" w:lineRule="exact"/>
              <w:ind w:left="1336" w:right="3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Frequency</w:t>
            </w:r>
          </w:p>
        </w:tc>
        <w:tc>
          <w:tcPr>
            <w:tcW w:w="1550" w:type="dxa"/>
          </w:tcPr>
          <w:p>
            <w:pPr>
              <w:pStyle w:val="13"/>
              <w:spacing w:line="239" w:lineRule="exact"/>
              <w:ind w:left="331" w:right="1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Percentage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3289" w:type="dxa"/>
          </w:tcPr>
          <w:p>
            <w:pPr>
              <w:pStyle w:val="13"/>
              <w:spacing w:before="71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Annoying</w:t>
            </w:r>
          </w:p>
        </w:tc>
        <w:tc>
          <w:tcPr>
            <w:tcW w:w="2828" w:type="dxa"/>
          </w:tcPr>
          <w:p>
            <w:pPr>
              <w:pStyle w:val="13"/>
              <w:spacing w:before="71"/>
              <w:ind w:left="1336" w:right="32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25</w:t>
            </w:r>
          </w:p>
        </w:tc>
        <w:tc>
          <w:tcPr>
            <w:tcW w:w="1550" w:type="dxa"/>
          </w:tcPr>
          <w:p>
            <w:pPr>
              <w:pStyle w:val="13"/>
              <w:spacing w:before="71"/>
              <w:ind w:left="33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89" w:type="dxa"/>
          </w:tcPr>
          <w:p>
            <w:pPr>
              <w:pStyle w:val="13"/>
              <w:spacing w:before="27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Enjoyable</w:t>
            </w:r>
          </w:p>
        </w:tc>
        <w:tc>
          <w:tcPr>
            <w:tcW w:w="2828" w:type="dxa"/>
          </w:tcPr>
          <w:p>
            <w:pPr>
              <w:pStyle w:val="13"/>
              <w:spacing w:before="27"/>
              <w:ind w:left="1336" w:right="32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40</w:t>
            </w:r>
          </w:p>
        </w:tc>
        <w:tc>
          <w:tcPr>
            <w:tcW w:w="1550" w:type="dxa"/>
          </w:tcPr>
          <w:p>
            <w:pPr>
              <w:pStyle w:val="13"/>
              <w:spacing w:before="27"/>
              <w:ind w:left="33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89" w:type="dxa"/>
          </w:tcPr>
          <w:p>
            <w:pPr>
              <w:pStyle w:val="13"/>
              <w:spacing w:before="27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Informative</w:t>
            </w:r>
          </w:p>
        </w:tc>
        <w:tc>
          <w:tcPr>
            <w:tcW w:w="2828" w:type="dxa"/>
          </w:tcPr>
          <w:p>
            <w:pPr>
              <w:pStyle w:val="13"/>
              <w:spacing w:before="27"/>
              <w:ind w:left="1329" w:right="332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21</w:t>
            </w:r>
          </w:p>
        </w:tc>
        <w:tc>
          <w:tcPr>
            <w:tcW w:w="1550" w:type="dxa"/>
          </w:tcPr>
          <w:p>
            <w:pPr>
              <w:pStyle w:val="13"/>
              <w:spacing w:before="27"/>
              <w:ind w:left="32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</w:trPr>
        <w:tc>
          <w:tcPr>
            <w:tcW w:w="3289" w:type="dxa"/>
          </w:tcPr>
          <w:p>
            <w:pPr>
              <w:pStyle w:val="13"/>
              <w:spacing w:before="27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Boring</w:t>
            </w:r>
          </w:p>
        </w:tc>
        <w:tc>
          <w:tcPr>
            <w:tcW w:w="2828" w:type="dxa"/>
          </w:tcPr>
          <w:p>
            <w:pPr>
              <w:pStyle w:val="13"/>
              <w:spacing w:before="27"/>
              <w:ind w:left="1336" w:right="32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14</w:t>
            </w:r>
          </w:p>
        </w:tc>
        <w:tc>
          <w:tcPr>
            <w:tcW w:w="1550" w:type="dxa"/>
          </w:tcPr>
          <w:p>
            <w:pPr>
              <w:pStyle w:val="13"/>
              <w:spacing w:before="27"/>
              <w:ind w:left="330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3289" w:type="dxa"/>
          </w:tcPr>
          <w:p>
            <w:pPr>
              <w:pStyle w:val="13"/>
              <w:spacing w:before="50" w:line="257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Respondent</w:t>
            </w:r>
          </w:p>
        </w:tc>
        <w:tc>
          <w:tcPr>
            <w:tcW w:w="2828" w:type="dxa"/>
          </w:tcPr>
          <w:p>
            <w:pPr>
              <w:pStyle w:val="13"/>
              <w:spacing w:before="50" w:line="257" w:lineRule="exact"/>
              <w:ind w:left="1336" w:right="329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1550" w:type="dxa"/>
          </w:tcPr>
          <w:p>
            <w:pPr>
              <w:pStyle w:val="13"/>
              <w:spacing w:before="50" w:line="257" w:lineRule="exact"/>
              <w:ind w:left="331" w:right="17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63"/>
        <w:ind w:left="1382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3"/>
        <w:rPr>
          <w:i/>
          <w:sz w:val="26"/>
        </w:rPr>
      </w:pPr>
    </w:p>
    <w:p>
      <w:pPr>
        <w:pStyle w:val="6"/>
        <w:spacing w:line="491" w:lineRule="auto"/>
        <w:ind w:left="580" w:right="1183"/>
        <w:jc w:val="both"/>
      </w:pPr>
      <w:r>
        <w:rPr>
          <w:w w:val="105"/>
        </w:rPr>
        <w:t>Table 4.3 shows the respondents attitude towards online advertisement, using Konga online</w:t>
      </w:r>
      <w:r>
        <w:rPr>
          <w:spacing w:val="-60"/>
          <w:w w:val="105"/>
        </w:rPr>
        <w:t xml:space="preserve"> </w:t>
      </w:r>
      <w:r>
        <w:rPr>
          <w:w w:val="105"/>
        </w:rPr>
        <w:t>shop as a case study. The result indicated that mainstream of the sampled respondents sees</w:t>
      </w:r>
      <w:r>
        <w:rPr>
          <w:spacing w:val="1"/>
          <w:w w:val="105"/>
        </w:rPr>
        <w:t xml:space="preserve"> </w:t>
      </w:r>
      <w:r>
        <w:rPr>
          <w:w w:val="105"/>
        </w:rPr>
        <w:t>online advertisement as enjoyable; 25%, 21% and 14% of the respondents views 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 as annoying (bothersome), informative and boring (unexciting) respectively.</w:t>
      </w:r>
      <w:r>
        <w:rPr>
          <w:spacing w:val="1"/>
          <w:w w:val="105"/>
        </w:rPr>
        <w:t xml:space="preserve"> </w:t>
      </w:r>
      <w:r>
        <w:rPr>
          <w:w w:val="105"/>
        </w:rPr>
        <w:t>This</w:t>
      </w:r>
      <w:r>
        <w:rPr>
          <w:spacing w:val="-12"/>
          <w:w w:val="105"/>
        </w:rPr>
        <w:t xml:space="preserve"> </w:t>
      </w:r>
      <w:r>
        <w:rPr>
          <w:w w:val="105"/>
        </w:rPr>
        <w:t>result</w:t>
      </w:r>
      <w:r>
        <w:rPr>
          <w:spacing w:val="-12"/>
          <w:w w:val="105"/>
        </w:rPr>
        <w:t xml:space="preserve"> </w:t>
      </w:r>
      <w:r>
        <w:rPr>
          <w:w w:val="105"/>
        </w:rPr>
        <w:t>infers</w:t>
      </w:r>
      <w:r>
        <w:rPr>
          <w:spacing w:val="-12"/>
          <w:w w:val="105"/>
        </w:rPr>
        <w:t xml:space="preserve"> </w:t>
      </w:r>
      <w:r>
        <w:rPr>
          <w:w w:val="105"/>
        </w:rPr>
        <w:t>that</w:t>
      </w:r>
      <w:r>
        <w:rPr>
          <w:spacing w:val="-12"/>
          <w:w w:val="105"/>
        </w:rPr>
        <w:t xml:space="preserve"> </w:t>
      </w:r>
      <w:r>
        <w:rPr>
          <w:w w:val="105"/>
        </w:rPr>
        <w:t>majority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2"/>
          <w:w w:val="105"/>
        </w:rPr>
        <w:t xml:space="preserve"> </w:t>
      </w:r>
      <w:r>
        <w:rPr>
          <w:w w:val="105"/>
        </w:rPr>
        <w:t>respondent</w:t>
      </w:r>
      <w:r>
        <w:rPr>
          <w:spacing w:val="-12"/>
          <w:w w:val="105"/>
        </w:rPr>
        <w:t xml:space="preserve"> </w:t>
      </w:r>
      <w:r>
        <w:rPr>
          <w:w w:val="105"/>
        </w:rPr>
        <w:t>views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-8"/>
          <w:w w:val="105"/>
        </w:rPr>
        <w:t xml:space="preserve"> </w:t>
      </w:r>
      <w:r>
        <w:rPr>
          <w:w w:val="105"/>
        </w:rPr>
        <w:t>enjoyable.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spacing w:before="11"/>
        <w:rPr>
          <w:sz w:val="28"/>
        </w:rPr>
      </w:pPr>
    </w:p>
    <w:p>
      <w:pPr>
        <w:pStyle w:val="2"/>
        <w:spacing w:line="372" w:lineRule="auto"/>
        <w:ind w:left="553" w:right="1168"/>
        <w:jc w:val="center"/>
      </w:pPr>
      <w:r>
        <w:t>Table</w:t>
      </w:r>
      <w:r>
        <w:rPr>
          <w:spacing w:val="21"/>
        </w:rPr>
        <w:t xml:space="preserve"> </w:t>
      </w:r>
      <w:r>
        <w:t>4.4:</w:t>
      </w:r>
      <w:r>
        <w:rPr>
          <w:spacing w:val="22"/>
        </w:rPr>
        <w:t xml:space="preserve"> </w:t>
      </w:r>
      <w:r>
        <w:t>Awareness</w:t>
      </w:r>
      <w:r>
        <w:rPr>
          <w:spacing w:val="21"/>
        </w:rPr>
        <w:t xml:space="preserve"> </w:t>
      </w:r>
      <w:r>
        <w:t>Level</w:t>
      </w:r>
      <w:r>
        <w:rPr>
          <w:spacing w:val="22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Respondents</w:t>
      </w:r>
      <w:r>
        <w:rPr>
          <w:spacing w:val="22"/>
        </w:rPr>
        <w:t xml:space="preserve"> </w:t>
      </w:r>
      <w:r>
        <w:t>on</w:t>
      </w:r>
      <w:r>
        <w:rPr>
          <w:spacing w:val="21"/>
        </w:rPr>
        <w:t xml:space="preserve"> </w:t>
      </w:r>
      <w:r>
        <w:t>Adverts</w:t>
      </w:r>
      <w:r>
        <w:rPr>
          <w:spacing w:val="22"/>
        </w:rPr>
        <w:t xml:space="preserve"> </w:t>
      </w:r>
      <w:r>
        <w:t>by</w:t>
      </w:r>
      <w:r>
        <w:rPr>
          <w:spacing w:val="21"/>
        </w:rPr>
        <w:t xml:space="preserve"> </w:t>
      </w:r>
      <w:r>
        <w:t>Companies/Brands</w:t>
      </w:r>
      <w:r>
        <w:rPr>
          <w:spacing w:val="22"/>
        </w:rPr>
        <w:t xml:space="preserve"> </w:t>
      </w:r>
      <w:r>
        <w:t>on</w:t>
      </w:r>
      <w:r>
        <w:rPr>
          <w:spacing w:val="21"/>
        </w:rPr>
        <w:t xml:space="preserve"> </w:t>
      </w:r>
      <w:r>
        <w:t>Konga</w:t>
      </w:r>
      <w:r>
        <w:rPr>
          <w:spacing w:val="-57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Shop</w:t>
      </w:r>
      <w:r>
        <w:rPr>
          <w:spacing w:val="-3"/>
          <w:w w:val="105"/>
        </w:rPr>
        <w:t xml:space="preserve"> </w:t>
      </w:r>
      <w:r>
        <w:rPr>
          <w:w w:val="105"/>
        </w:rPr>
        <w:t>(@</w:t>
      </w:r>
      <w:r>
        <w:rPr>
          <w:spacing w:val="-3"/>
          <w:w w:val="105"/>
        </w:rPr>
        <w:t xml:space="preserve"> </w:t>
      </w:r>
      <w:r>
        <w:rPr>
          <w:w w:val="105"/>
        </w:rPr>
        <w:t>WWW.Konga.Com)</w:t>
      </w:r>
    </w:p>
    <w:p>
      <w:pPr>
        <w:spacing w:after="0" w:line="372" w:lineRule="auto"/>
        <w:jc w:val="center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tbl>
      <w:tblPr>
        <w:tblStyle w:val="5"/>
        <w:tblW w:w="0" w:type="auto"/>
        <w:tblInd w:w="12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11"/>
        <w:gridCol w:w="1483"/>
        <w:gridCol w:w="1615"/>
        <w:gridCol w:w="18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9" w:hRule="atLeast"/>
        </w:trPr>
        <w:tc>
          <w:tcPr>
            <w:tcW w:w="2911" w:type="dxa"/>
          </w:tcPr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spacing w:before="159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Response</w:t>
            </w:r>
          </w:p>
        </w:tc>
        <w:tc>
          <w:tcPr>
            <w:tcW w:w="1483" w:type="dxa"/>
          </w:tcPr>
          <w:p>
            <w:pPr>
              <w:pStyle w:val="13"/>
              <w:spacing w:line="237" w:lineRule="exact"/>
              <w:ind w:right="261"/>
              <w:jc w:val="right"/>
              <w:rPr>
                <w:rFonts w:ascii="Calibri"/>
                <w:sz w:val="22"/>
              </w:rPr>
            </w:pPr>
            <w:r>
              <w:rPr>
                <w:rFonts w:ascii="Calibri"/>
                <w:w w:val="105"/>
                <w:sz w:val="22"/>
              </w:rPr>
              <w:t>50</w:t>
            </w:r>
          </w:p>
        </w:tc>
        <w:tc>
          <w:tcPr>
            <w:tcW w:w="1615" w:type="dxa"/>
          </w:tcPr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spacing w:before="159"/>
              <w:ind w:left="231" w:right="22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Frequency</w:t>
            </w:r>
          </w:p>
        </w:tc>
        <w:tc>
          <w:tcPr>
            <w:tcW w:w="1873" w:type="dxa"/>
          </w:tcPr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rPr>
                <w:b/>
                <w:sz w:val="24"/>
              </w:rPr>
            </w:pPr>
          </w:p>
          <w:p>
            <w:pPr>
              <w:pStyle w:val="13"/>
              <w:spacing w:before="159"/>
              <w:ind w:left="248" w:right="4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Percentage</w:t>
            </w:r>
            <w:r>
              <w:rPr>
                <w:b/>
                <w:i/>
                <w:spacing w:val="1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(%)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2911" w:type="dxa"/>
          </w:tcPr>
          <w:p>
            <w:pPr>
              <w:pStyle w:val="13"/>
              <w:spacing w:before="7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Aware</w:t>
            </w:r>
          </w:p>
        </w:tc>
        <w:tc>
          <w:tcPr>
            <w:tcW w:w="148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615" w:type="dxa"/>
          </w:tcPr>
          <w:p>
            <w:pPr>
              <w:pStyle w:val="13"/>
              <w:spacing w:before="73"/>
              <w:ind w:left="231" w:right="22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53</w:t>
            </w:r>
          </w:p>
        </w:tc>
        <w:tc>
          <w:tcPr>
            <w:tcW w:w="1873" w:type="dxa"/>
          </w:tcPr>
          <w:p>
            <w:pPr>
              <w:pStyle w:val="13"/>
              <w:spacing w:before="73"/>
              <w:ind w:left="247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 w:hRule="atLeast"/>
        </w:trPr>
        <w:tc>
          <w:tcPr>
            <w:tcW w:w="2911" w:type="dxa"/>
          </w:tcPr>
          <w:p>
            <w:pPr>
              <w:pStyle w:val="13"/>
              <w:spacing w:before="18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Not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aware</w:t>
            </w:r>
          </w:p>
        </w:tc>
        <w:tc>
          <w:tcPr>
            <w:tcW w:w="148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615" w:type="dxa"/>
          </w:tcPr>
          <w:p>
            <w:pPr>
              <w:pStyle w:val="13"/>
              <w:spacing w:before="18"/>
              <w:ind w:left="231" w:right="22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47</w:t>
            </w:r>
          </w:p>
        </w:tc>
        <w:tc>
          <w:tcPr>
            <w:tcW w:w="1873" w:type="dxa"/>
          </w:tcPr>
          <w:p>
            <w:pPr>
              <w:pStyle w:val="13"/>
              <w:spacing w:before="18"/>
              <w:ind w:left="247" w:right="41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2911" w:type="dxa"/>
          </w:tcPr>
          <w:p>
            <w:pPr>
              <w:pStyle w:val="13"/>
              <w:spacing w:before="46" w:line="260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Respondent</w:t>
            </w:r>
          </w:p>
        </w:tc>
        <w:tc>
          <w:tcPr>
            <w:tcW w:w="148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615" w:type="dxa"/>
          </w:tcPr>
          <w:p>
            <w:pPr>
              <w:pStyle w:val="13"/>
              <w:spacing w:before="46" w:line="260" w:lineRule="exact"/>
              <w:ind w:left="231" w:right="221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1873" w:type="dxa"/>
          </w:tcPr>
          <w:p>
            <w:pPr>
              <w:pStyle w:val="13"/>
              <w:spacing w:before="46" w:line="260" w:lineRule="exact"/>
              <w:ind w:left="248" w:right="41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60"/>
        <w:ind w:left="1382" w:right="0" w:firstLine="0"/>
        <w:jc w:val="left"/>
        <w:rPr>
          <w:i/>
          <w:sz w:val="24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991235</wp:posOffset>
            </wp:positionH>
            <wp:positionV relativeFrom="paragraph">
              <wp:posOffset>-953135</wp:posOffset>
            </wp:positionV>
            <wp:extent cx="5787390" cy="7586345"/>
            <wp:effectExtent l="0" t="0" r="0" b="0"/>
            <wp:wrapNone/>
            <wp:docPr id="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6.pn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7185" cy="758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105"/>
          <w:sz w:val="24"/>
        </w:rPr>
        <w:t>Source: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3"/>
        <w:rPr>
          <w:i/>
          <w:sz w:val="26"/>
        </w:rPr>
      </w:pPr>
    </w:p>
    <w:p>
      <w:pPr>
        <w:pStyle w:val="6"/>
        <w:spacing w:line="491" w:lineRule="auto"/>
        <w:ind w:left="580" w:right="1186"/>
        <w:jc w:val="both"/>
      </w:pPr>
      <w:r>
        <w:rPr>
          <w:w w:val="105"/>
        </w:rPr>
        <w:t>Table 4.4 shows the respondents level of awareness on advertisement companies/brands in</w:t>
      </w:r>
      <w:r>
        <w:rPr>
          <w:spacing w:val="1"/>
          <w:w w:val="105"/>
        </w:rPr>
        <w:t xml:space="preserve"> </w:t>
      </w:r>
      <w:r>
        <w:rPr>
          <w:w w:val="105"/>
        </w:rPr>
        <w:t>Konga online</w:t>
      </w:r>
      <w:r>
        <w:rPr>
          <w:spacing w:val="1"/>
          <w:w w:val="105"/>
        </w:rPr>
        <w:t xml:space="preserve"> </w:t>
      </w:r>
      <w:r>
        <w:rPr>
          <w:w w:val="105"/>
        </w:rPr>
        <w:t>store.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table</w:t>
      </w:r>
      <w:r>
        <w:rPr>
          <w:spacing w:val="1"/>
          <w:w w:val="105"/>
        </w:rPr>
        <w:t xml:space="preserve"> </w:t>
      </w:r>
      <w:r>
        <w:rPr>
          <w:w w:val="105"/>
        </w:rPr>
        <w:t>shows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53% 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aware</w:t>
      </w:r>
      <w:r>
        <w:rPr>
          <w:spacing w:val="1"/>
          <w:w w:val="105"/>
        </w:rPr>
        <w:t xml:space="preserve"> </w:t>
      </w:r>
      <w:r>
        <w:rPr>
          <w:w w:val="105"/>
        </w:rPr>
        <w:t>of the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displayed</w:t>
      </w:r>
      <w:r>
        <w:rPr>
          <w:spacing w:val="-5"/>
          <w:w w:val="105"/>
        </w:rPr>
        <w:t xml:space="preserve"> </w:t>
      </w:r>
      <w:r>
        <w:rPr>
          <w:w w:val="105"/>
        </w:rPr>
        <w:t>by</w:t>
      </w:r>
      <w:r>
        <w:rPr>
          <w:spacing w:val="-11"/>
          <w:w w:val="105"/>
        </w:rPr>
        <w:t xml:space="preserve"> </w:t>
      </w:r>
      <w:r>
        <w:rPr>
          <w:w w:val="105"/>
        </w:rPr>
        <w:t>phones,</w:t>
      </w:r>
      <w:r>
        <w:rPr>
          <w:spacing w:val="-9"/>
          <w:w w:val="105"/>
        </w:rPr>
        <w:t xml:space="preserve"> </w:t>
      </w:r>
      <w:r>
        <w:rPr>
          <w:w w:val="105"/>
        </w:rPr>
        <w:t>laptops</w:t>
      </w:r>
      <w:r>
        <w:rPr>
          <w:spacing w:val="-6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w w:val="105"/>
        </w:rPr>
        <w:t>other</w:t>
      </w:r>
      <w:r>
        <w:rPr>
          <w:spacing w:val="-6"/>
          <w:w w:val="105"/>
        </w:rPr>
        <w:t xml:space="preserve"> </w:t>
      </w:r>
      <w:r>
        <w:rPr>
          <w:w w:val="105"/>
        </w:rPr>
        <w:t>commodity’s</w:t>
      </w:r>
      <w:r>
        <w:rPr>
          <w:spacing w:val="-10"/>
          <w:w w:val="105"/>
        </w:rPr>
        <w:t xml:space="preserve"> </w:t>
      </w:r>
      <w:r>
        <w:rPr>
          <w:w w:val="105"/>
        </w:rPr>
        <w:t>manufacturers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w w:val="105"/>
        </w:rPr>
        <w:t>Konga</w:t>
      </w:r>
      <w:r>
        <w:rPr>
          <w:spacing w:val="-60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store.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other</w:t>
      </w:r>
      <w:r>
        <w:rPr>
          <w:spacing w:val="-9"/>
          <w:w w:val="105"/>
        </w:rPr>
        <w:t xml:space="preserve"> </w:t>
      </w:r>
      <w:r>
        <w:rPr>
          <w:w w:val="105"/>
        </w:rPr>
        <w:t>47%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3"/>
          <w:w w:val="105"/>
        </w:rPr>
        <w:t xml:space="preserve"> </w:t>
      </w:r>
      <w:r>
        <w:rPr>
          <w:w w:val="105"/>
        </w:rPr>
        <w:t>stated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they</w:t>
      </w:r>
      <w:r>
        <w:rPr>
          <w:spacing w:val="-9"/>
          <w:w w:val="105"/>
        </w:rPr>
        <w:t xml:space="preserve"> </w:t>
      </w:r>
      <w:r>
        <w:rPr>
          <w:w w:val="105"/>
        </w:rPr>
        <w:t>weren’t</w:t>
      </w:r>
      <w:r>
        <w:rPr>
          <w:spacing w:val="-9"/>
          <w:w w:val="105"/>
        </w:rPr>
        <w:t xml:space="preserve"> </w:t>
      </w:r>
      <w:r>
        <w:rPr>
          <w:w w:val="105"/>
        </w:rPr>
        <w:t>aware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purchase</w:t>
      </w:r>
      <w:r>
        <w:rPr>
          <w:spacing w:val="-61"/>
          <w:w w:val="105"/>
        </w:rPr>
        <w:t xml:space="preserve"> </w:t>
      </w:r>
      <w:r>
        <w:rPr>
          <w:w w:val="105"/>
        </w:rPr>
        <w:t>of gadgets, appliances and commodities in Konga Online store. This results infers that</w:t>
      </w:r>
      <w:r>
        <w:rPr>
          <w:spacing w:val="1"/>
          <w:w w:val="105"/>
        </w:rPr>
        <w:t xml:space="preserve"> </w:t>
      </w:r>
      <w:r>
        <w:rPr>
          <w:w w:val="105"/>
        </w:rPr>
        <w:t>mainstream of the respondents were aware of the advertisement by companies/brands in</w:t>
      </w:r>
      <w:r>
        <w:rPr>
          <w:spacing w:val="1"/>
          <w:w w:val="105"/>
        </w:rPr>
        <w:t xml:space="preserve"> </w:t>
      </w:r>
      <w:r>
        <w:rPr>
          <w:w w:val="105"/>
        </w:rPr>
        <w:t>Konga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store.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spacing w:before="191"/>
        <w:ind w:left="581" w:right="1168" w:firstLine="0"/>
        <w:jc w:val="center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spacing w:before="10"/>
        <w:rPr>
          <w:i/>
          <w:sz w:val="31"/>
        </w:rPr>
      </w:pPr>
    </w:p>
    <w:p>
      <w:pPr>
        <w:pStyle w:val="2"/>
        <w:numPr>
          <w:ilvl w:val="1"/>
          <w:numId w:val="9"/>
        </w:numPr>
        <w:tabs>
          <w:tab w:val="left" w:pos="1320"/>
          <w:tab w:val="left" w:pos="1321"/>
        </w:tabs>
        <w:spacing w:before="0" w:after="0" w:line="491" w:lineRule="auto"/>
        <w:ind w:left="580" w:right="1191" w:firstLine="0"/>
        <w:jc w:val="left"/>
      </w:pPr>
      <w:r>
        <w:rPr>
          <w:w w:val="105"/>
        </w:rPr>
        <w:t>Influence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Characteristics</w:t>
      </w:r>
      <w:r>
        <w:rPr>
          <w:spacing w:val="1"/>
          <w:w w:val="105"/>
        </w:rPr>
        <w:t xml:space="preserve"> </w:t>
      </w:r>
      <w:r>
        <w:rPr>
          <w:w w:val="105"/>
        </w:rPr>
        <w:t>on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Buying</w:t>
      </w:r>
      <w:r>
        <w:rPr>
          <w:spacing w:val="-60"/>
          <w:w w:val="105"/>
        </w:rPr>
        <w:t xml:space="preserve"> </w:t>
      </w:r>
      <w:r>
        <w:rPr>
          <w:w w:val="105"/>
        </w:rPr>
        <w:t>Behaviour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Study</w:t>
      </w:r>
      <w:r>
        <w:rPr>
          <w:spacing w:val="-3"/>
          <w:w w:val="105"/>
        </w:rPr>
        <w:t xml:space="preserve"> </w:t>
      </w:r>
      <w:r>
        <w:rPr>
          <w:w w:val="105"/>
        </w:rPr>
        <w:t>Area</w:t>
      </w:r>
    </w:p>
    <w:p>
      <w:pPr>
        <w:spacing w:before="210"/>
        <w:ind w:left="564" w:right="1168" w:firstLine="0"/>
        <w:jc w:val="center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4.5: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Knowledge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about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Konga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Online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Shop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(@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WWW.Konga.Com)</w:t>
      </w:r>
    </w:p>
    <w:p>
      <w:pPr>
        <w:spacing w:after="0"/>
        <w:jc w:val="center"/>
        <w:rPr>
          <w:sz w:val="24"/>
        </w:rPr>
        <w:sectPr>
          <w:pgSz w:w="12240" w:h="15840"/>
          <w:pgMar w:top="78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51</w:t>
      </w:r>
    </w:p>
    <w:p>
      <w:pPr>
        <w:pStyle w:val="6"/>
        <w:rPr>
          <w:rFonts w:ascii="Calibri"/>
          <w:sz w:val="20"/>
        </w:rPr>
      </w:pPr>
    </w:p>
    <w:p>
      <w:pPr>
        <w:pStyle w:val="6"/>
        <w:spacing w:before="11"/>
        <w:rPr>
          <w:rFonts w:ascii="Calibri"/>
          <w:sz w:val="21"/>
        </w:rPr>
      </w:pPr>
    </w:p>
    <w:tbl>
      <w:tblPr>
        <w:tblStyle w:val="5"/>
        <w:tblW w:w="0" w:type="auto"/>
        <w:tblInd w:w="6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357"/>
        <w:gridCol w:w="2946"/>
        <w:gridCol w:w="20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3357" w:type="dxa"/>
          </w:tcPr>
          <w:p>
            <w:pPr>
              <w:pStyle w:val="13"/>
              <w:spacing w:line="239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Category</w:t>
            </w:r>
            <w:r>
              <w:rPr>
                <w:b/>
                <w:i/>
                <w:spacing w:val="1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of</w:t>
            </w:r>
            <w:r>
              <w:rPr>
                <w:b/>
                <w:i/>
                <w:spacing w:val="1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Responses</w:t>
            </w:r>
          </w:p>
        </w:tc>
        <w:tc>
          <w:tcPr>
            <w:tcW w:w="2946" w:type="dxa"/>
          </w:tcPr>
          <w:p>
            <w:pPr>
              <w:pStyle w:val="13"/>
              <w:spacing w:line="239" w:lineRule="exact"/>
              <w:ind w:left="966" w:right="82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Frequency</w:t>
            </w:r>
          </w:p>
        </w:tc>
        <w:tc>
          <w:tcPr>
            <w:tcW w:w="2038" w:type="dxa"/>
          </w:tcPr>
          <w:p>
            <w:pPr>
              <w:pStyle w:val="13"/>
              <w:spacing w:line="239" w:lineRule="exact"/>
              <w:ind w:left="817" w:right="1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Percentage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3357" w:type="dxa"/>
          </w:tcPr>
          <w:p>
            <w:pPr>
              <w:pStyle w:val="13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Highly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Knowledgeable</w:t>
            </w:r>
          </w:p>
        </w:tc>
        <w:tc>
          <w:tcPr>
            <w:tcW w:w="2946" w:type="dxa"/>
          </w:tcPr>
          <w:p>
            <w:pPr>
              <w:pStyle w:val="13"/>
              <w:spacing w:before="65"/>
              <w:ind w:left="966" w:right="8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17</w:t>
            </w:r>
          </w:p>
        </w:tc>
        <w:tc>
          <w:tcPr>
            <w:tcW w:w="2038" w:type="dxa"/>
          </w:tcPr>
          <w:p>
            <w:pPr>
              <w:pStyle w:val="13"/>
              <w:spacing w:before="65"/>
              <w:ind w:left="816" w:right="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3357" w:type="dxa"/>
          </w:tcPr>
          <w:p>
            <w:pPr>
              <w:pStyle w:val="13"/>
              <w:spacing w:before="3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Knowledgeable</w:t>
            </w:r>
          </w:p>
        </w:tc>
        <w:tc>
          <w:tcPr>
            <w:tcW w:w="2946" w:type="dxa"/>
          </w:tcPr>
          <w:p>
            <w:pPr>
              <w:pStyle w:val="13"/>
              <w:spacing w:before="33"/>
              <w:ind w:left="966" w:right="8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33</w:t>
            </w:r>
          </w:p>
        </w:tc>
        <w:tc>
          <w:tcPr>
            <w:tcW w:w="2038" w:type="dxa"/>
          </w:tcPr>
          <w:p>
            <w:pPr>
              <w:pStyle w:val="13"/>
              <w:spacing w:before="33"/>
              <w:ind w:left="816" w:right="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 w:hRule="atLeast"/>
        </w:trPr>
        <w:tc>
          <w:tcPr>
            <w:tcW w:w="3357" w:type="dxa"/>
          </w:tcPr>
          <w:p>
            <w:pPr>
              <w:pStyle w:val="13"/>
              <w:spacing w:before="3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Heard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about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it</w:t>
            </w:r>
          </w:p>
        </w:tc>
        <w:tc>
          <w:tcPr>
            <w:tcW w:w="2946" w:type="dxa"/>
          </w:tcPr>
          <w:p>
            <w:pPr>
              <w:pStyle w:val="13"/>
              <w:spacing w:before="33"/>
              <w:ind w:left="966" w:right="8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29</w:t>
            </w:r>
          </w:p>
        </w:tc>
        <w:tc>
          <w:tcPr>
            <w:tcW w:w="2038" w:type="dxa"/>
          </w:tcPr>
          <w:p>
            <w:pPr>
              <w:pStyle w:val="13"/>
              <w:spacing w:before="33"/>
              <w:ind w:left="816" w:right="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3357" w:type="dxa"/>
          </w:tcPr>
          <w:p>
            <w:pPr>
              <w:pStyle w:val="13"/>
              <w:spacing w:before="39"/>
              <w:ind w:left="50"/>
              <w:rPr>
                <w:sz w:val="24"/>
              </w:rPr>
            </w:pPr>
            <w:r>
              <w:rPr>
                <w:sz w:val="24"/>
              </w:rPr>
              <w:t>Don’t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know/Indifferent</w:t>
            </w:r>
          </w:p>
        </w:tc>
        <w:tc>
          <w:tcPr>
            <w:tcW w:w="2946" w:type="dxa"/>
          </w:tcPr>
          <w:p>
            <w:pPr>
              <w:pStyle w:val="13"/>
              <w:spacing w:before="39"/>
              <w:ind w:left="162"/>
              <w:jc w:val="center"/>
              <w:rPr>
                <w:sz w:val="24"/>
              </w:rPr>
            </w:pPr>
            <w:r>
              <w:rPr>
                <w:w w:val="102"/>
                <w:sz w:val="24"/>
              </w:rPr>
              <w:t>7</w:t>
            </w:r>
          </w:p>
        </w:tc>
        <w:tc>
          <w:tcPr>
            <w:tcW w:w="2038" w:type="dxa"/>
          </w:tcPr>
          <w:p>
            <w:pPr>
              <w:pStyle w:val="13"/>
              <w:spacing w:before="39"/>
              <w:ind w:left="815" w:right="1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357" w:type="dxa"/>
          </w:tcPr>
          <w:p>
            <w:pPr>
              <w:pStyle w:val="13"/>
              <w:spacing w:before="56" w:line="270" w:lineRule="exact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No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Knowledge</w:t>
            </w:r>
          </w:p>
        </w:tc>
        <w:tc>
          <w:tcPr>
            <w:tcW w:w="2946" w:type="dxa"/>
          </w:tcPr>
          <w:p>
            <w:pPr>
              <w:pStyle w:val="13"/>
              <w:spacing w:before="56" w:line="270" w:lineRule="exact"/>
              <w:ind w:left="966" w:right="81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14</w:t>
            </w:r>
          </w:p>
        </w:tc>
        <w:tc>
          <w:tcPr>
            <w:tcW w:w="2038" w:type="dxa"/>
          </w:tcPr>
          <w:p>
            <w:pPr>
              <w:pStyle w:val="13"/>
              <w:spacing w:before="56" w:line="270" w:lineRule="exact"/>
              <w:ind w:left="817" w:right="13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</w:trPr>
        <w:tc>
          <w:tcPr>
            <w:tcW w:w="3357" w:type="dxa"/>
          </w:tcPr>
          <w:p>
            <w:pPr>
              <w:pStyle w:val="13"/>
              <w:spacing w:before="9" w:line="257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Respondents</w:t>
            </w:r>
          </w:p>
        </w:tc>
        <w:tc>
          <w:tcPr>
            <w:tcW w:w="2946" w:type="dxa"/>
          </w:tcPr>
          <w:p>
            <w:pPr>
              <w:pStyle w:val="13"/>
              <w:spacing w:before="9" w:line="257" w:lineRule="exact"/>
              <w:ind w:left="966" w:right="817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2038" w:type="dxa"/>
          </w:tcPr>
          <w:p>
            <w:pPr>
              <w:pStyle w:val="13"/>
              <w:spacing w:before="9" w:line="257" w:lineRule="exact"/>
              <w:ind w:left="816" w:right="18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86"/>
        <w:ind w:left="888" w:right="0" w:firstLine="0"/>
        <w:jc w:val="left"/>
        <w:rPr>
          <w:i/>
          <w:sz w:val="24"/>
        </w:rPr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page">
              <wp:posOffset>962025</wp:posOffset>
            </wp:positionH>
            <wp:positionV relativeFrom="paragraph">
              <wp:posOffset>-1663700</wp:posOffset>
            </wp:positionV>
            <wp:extent cx="5845810" cy="8181340"/>
            <wp:effectExtent l="0" t="0" r="0" b="0"/>
            <wp:wrapNone/>
            <wp:docPr id="11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7.pn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45938" cy="8181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105"/>
          <w:sz w:val="24"/>
        </w:rPr>
        <w:t>Computed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3"/>
        <w:rPr>
          <w:i/>
          <w:sz w:val="25"/>
        </w:rPr>
      </w:pPr>
    </w:p>
    <w:p>
      <w:pPr>
        <w:pStyle w:val="6"/>
        <w:spacing w:line="494" w:lineRule="auto"/>
        <w:ind w:left="580" w:right="1186"/>
        <w:jc w:val="both"/>
      </w:pPr>
      <w:r>
        <w:rPr>
          <w:w w:val="105"/>
        </w:rPr>
        <w:t>Table</w:t>
      </w:r>
      <w:r>
        <w:rPr>
          <w:spacing w:val="1"/>
          <w:w w:val="105"/>
        </w:rPr>
        <w:t xml:space="preserve"> </w:t>
      </w:r>
      <w:r>
        <w:rPr>
          <w:w w:val="105"/>
        </w:rPr>
        <w:t>4.5</w:t>
      </w:r>
      <w:r>
        <w:rPr>
          <w:spacing w:val="1"/>
          <w:w w:val="105"/>
        </w:rPr>
        <w:t xml:space="preserve"> </w:t>
      </w:r>
      <w:r>
        <w:rPr>
          <w:w w:val="105"/>
        </w:rPr>
        <w:t>shows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knowledge</w:t>
      </w:r>
      <w:r>
        <w:rPr>
          <w:spacing w:val="1"/>
          <w:w w:val="105"/>
        </w:rPr>
        <w:t xml:space="preserve"> </w:t>
      </w:r>
      <w:r>
        <w:rPr>
          <w:w w:val="105"/>
        </w:rPr>
        <w:t>about</w:t>
      </w:r>
      <w:r>
        <w:rPr>
          <w:spacing w:val="1"/>
          <w:w w:val="105"/>
        </w:rPr>
        <w:t xml:space="preserve"> </w:t>
      </w:r>
      <w:r>
        <w:rPr>
          <w:w w:val="105"/>
        </w:rPr>
        <w:t>Konga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shop.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highest</w:t>
      </w:r>
      <w:r>
        <w:rPr>
          <w:spacing w:val="1"/>
          <w:w w:val="105"/>
        </w:rPr>
        <w:t xml:space="preserve"> </w:t>
      </w:r>
      <w:r>
        <w:rPr>
          <w:w w:val="105"/>
        </w:rPr>
        <w:t>percentage of the sampled respondents (33%) were knowledgeable about Konga Online.</w:t>
      </w:r>
      <w:r>
        <w:rPr>
          <w:spacing w:val="1"/>
          <w:w w:val="105"/>
        </w:rPr>
        <w:t xml:space="preserve"> </w:t>
      </w:r>
      <w:r>
        <w:rPr>
          <w:w w:val="105"/>
        </w:rPr>
        <w:t>While 17% were highly knowledgeable about Konga online shop. A total of 29%, 7% and</w:t>
      </w:r>
      <w:r>
        <w:rPr>
          <w:spacing w:val="1"/>
          <w:w w:val="105"/>
        </w:rPr>
        <w:t xml:space="preserve"> </w:t>
      </w:r>
      <w:r>
        <w:rPr>
          <w:w w:val="105"/>
        </w:rPr>
        <w:t>14%</w:t>
      </w:r>
      <w:r>
        <w:rPr>
          <w:spacing w:val="-15"/>
          <w:w w:val="105"/>
        </w:rPr>
        <w:t xml:space="preserve"> </w:t>
      </w:r>
      <w:r>
        <w:rPr>
          <w:w w:val="105"/>
        </w:rPr>
        <w:t>have</w:t>
      </w:r>
      <w:r>
        <w:rPr>
          <w:spacing w:val="-15"/>
          <w:w w:val="105"/>
        </w:rPr>
        <w:t xml:space="preserve"> </w:t>
      </w:r>
      <w:r>
        <w:rPr>
          <w:w w:val="105"/>
        </w:rPr>
        <w:t>heard</w:t>
      </w:r>
      <w:r>
        <w:rPr>
          <w:spacing w:val="-10"/>
          <w:w w:val="105"/>
        </w:rPr>
        <w:t xml:space="preserve"> </w:t>
      </w:r>
      <w:r>
        <w:rPr>
          <w:w w:val="105"/>
        </w:rPr>
        <w:t>about</w:t>
      </w:r>
      <w:r>
        <w:rPr>
          <w:spacing w:val="-15"/>
          <w:w w:val="105"/>
        </w:rPr>
        <w:t xml:space="preserve"> </w:t>
      </w:r>
      <w:r>
        <w:rPr>
          <w:w w:val="105"/>
        </w:rPr>
        <w:t>Konga</w:t>
      </w:r>
      <w:r>
        <w:rPr>
          <w:spacing w:val="-10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store,</w:t>
      </w:r>
      <w:r>
        <w:rPr>
          <w:spacing w:val="-14"/>
          <w:w w:val="105"/>
        </w:rPr>
        <w:t xml:space="preserve"> </w:t>
      </w:r>
      <w:r>
        <w:rPr>
          <w:w w:val="105"/>
        </w:rPr>
        <w:t>don’t</w:t>
      </w:r>
      <w:r>
        <w:rPr>
          <w:spacing w:val="-11"/>
          <w:w w:val="105"/>
        </w:rPr>
        <w:t xml:space="preserve"> </w:t>
      </w:r>
      <w:r>
        <w:rPr>
          <w:w w:val="105"/>
        </w:rPr>
        <w:t>know</w:t>
      </w:r>
      <w:r>
        <w:rPr>
          <w:spacing w:val="-14"/>
          <w:w w:val="105"/>
        </w:rPr>
        <w:t xml:space="preserve"> </w:t>
      </w:r>
      <w:r>
        <w:rPr>
          <w:w w:val="105"/>
        </w:rPr>
        <w:t>or</w:t>
      </w:r>
      <w:r>
        <w:rPr>
          <w:spacing w:val="-15"/>
          <w:w w:val="105"/>
        </w:rPr>
        <w:t xml:space="preserve"> </w:t>
      </w:r>
      <w:r>
        <w:rPr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w w:val="105"/>
        </w:rPr>
        <w:t>indifferent</w:t>
      </w:r>
      <w:r>
        <w:rPr>
          <w:spacing w:val="-14"/>
          <w:w w:val="105"/>
        </w:rPr>
        <w:t xml:space="preserve"> </w:t>
      </w:r>
      <w:r>
        <w:rPr>
          <w:w w:val="105"/>
        </w:rPr>
        <w:t>about</w:t>
      </w:r>
      <w:r>
        <w:rPr>
          <w:spacing w:val="-11"/>
          <w:w w:val="105"/>
        </w:rPr>
        <w:t xml:space="preserve"> </w:t>
      </w:r>
      <w:r>
        <w:rPr>
          <w:w w:val="105"/>
        </w:rPr>
        <w:t>Konga</w:t>
      </w:r>
      <w:r>
        <w:rPr>
          <w:spacing w:val="-14"/>
          <w:w w:val="105"/>
        </w:rPr>
        <w:t xml:space="preserve"> </w:t>
      </w:r>
      <w:r>
        <w:rPr>
          <w:w w:val="105"/>
        </w:rPr>
        <w:t>Online</w:t>
      </w:r>
      <w:r>
        <w:rPr>
          <w:spacing w:val="-61"/>
          <w:w w:val="105"/>
        </w:rPr>
        <w:t xml:space="preserve"> </w:t>
      </w:r>
      <w:r>
        <w:rPr>
          <w:w w:val="105"/>
        </w:rPr>
        <w:t>shop and had no knowledge about Konga respectively. The results portrays that majority of</w:t>
      </w:r>
      <w:r>
        <w:rPr>
          <w:spacing w:val="1"/>
          <w:w w:val="105"/>
        </w:rPr>
        <w:t xml:space="preserve"> </w:t>
      </w:r>
      <w:r>
        <w:rPr>
          <w:w w:val="105"/>
        </w:rPr>
        <w:t>the respondents knows about Konga Online e-business. This results support the view of</w:t>
      </w:r>
      <w:r>
        <w:rPr>
          <w:spacing w:val="1"/>
          <w:w w:val="105"/>
        </w:rPr>
        <w:t xml:space="preserve"> </w:t>
      </w:r>
      <w:r>
        <w:rPr>
          <w:w w:val="105"/>
        </w:rPr>
        <w:t>Aminu (2013) that online shopping, especially in retail environment, enables consumers to</w:t>
      </w:r>
      <w:r>
        <w:rPr>
          <w:spacing w:val="1"/>
          <w:w w:val="105"/>
        </w:rPr>
        <w:t xml:space="preserve"> </w:t>
      </w:r>
      <w:r>
        <w:rPr>
          <w:w w:val="105"/>
        </w:rPr>
        <w:t>visit electronic stores (e-stores), locate and select products, make payment through credit</w:t>
      </w:r>
      <w:r>
        <w:rPr>
          <w:spacing w:val="1"/>
          <w:w w:val="105"/>
        </w:rPr>
        <w:t xml:space="preserve"> </w:t>
      </w:r>
      <w:r>
        <w:rPr>
          <w:w w:val="105"/>
        </w:rPr>
        <w:t>cards, debit cards money transfer, or cash on delivery and get delivery at their door steps.</w:t>
      </w:r>
      <w:r>
        <w:rPr>
          <w:spacing w:val="1"/>
          <w:w w:val="105"/>
        </w:rPr>
        <w:t xml:space="preserve"> </w:t>
      </w:r>
      <w:r>
        <w:rPr>
          <w:w w:val="105"/>
        </w:rPr>
        <w:t>Prices can be compared before purchases by visiting e-stores of two or more competing</w:t>
      </w:r>
      <w:r>
        <w:rPr>
          <w:spacing w:val="1"/>
          <w:w w:val="105"/>
        </w:rPr>
        <w:t xml:space="preserve"> </w:t>
      </w:r>
      <w:r>
        <w:rPr>
          <w:w w:val="105"/>
        </w:rPr>
        <w:t>electronic</w:t>
      </w:r>
      <w:r>
        <w:rPr>
          <w:spacing w:val="-5"/>
          <w:w w:val="105"/>
        </w:rPr>
        <w:t xml:space="preserve"> </w:t>
      </w:r>
      <w:r>
        <w:rPr>
          <w:w w:val="105"/>
        </w:rPr>
        <w:t>retailers</w:t>
      </w:r>
      <w:r>
        <w:rPr>
          <w:spacing w:val="-5"/>
          <w:w w:val="105"/>
        </w:rPr>
        <w:t xml:space="preserve"> </w:t>
      </w:r>
      <w:r>
        <w:rPr>
          <w:w w:val="105"/>
        </w:rPr>
        <w:t>(e-tailers)</w:t>
      </w:r>
      <w:r>
        <w:rPr>
          <w:spacing w:val="-4"/>
          <w:w w:val="105"/>
        </w:rPr>
        <w:t xml:space="preserve"> </w:t>
      </w:r>
      <w:r>
        <w:rPr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price</w:t>
      </w:r>
      <w:r>
        <w:rPr>
          <w:spacing w:val="-4"/>
          <w:w w:val="105"/>
        </w:rPr>
        <w:t xml:space="preserve"> </w:t>
      </w:r>
      <w:r>
        <w:rPr>
          <w:w w:val="105"/>
        </w:rPr>
        <w:t>comparison websites.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rPr>
          <w:sz w:val="31"/>
        </w:rPr>
      </w:pPr>
    </w:p>
    <w:p>
      <w:pPr>
        <w:pStyle w:val="2"/>
        <w:ind w:left="1228"/>
      </w:pPr>
      <w:r>
        <w:rPr>
          <w:w w:val="105"/>
        </w:rPr>
        <w:t>Table</w:t>
      </w:r>
      <w:r>
        <w:rPr>
          <w:spacing w:val="-16"/>
          <w:w w:val="105"/>
        </w:rPr>
        <w:t xml:space="preserve"> </w:t>
      </w:r>
      <w:r>
        <w:rPr>
          <w:w w:val="105"/>
        </w:rPr>
        <w:t>4.6.:</w:t>
      </w:r>
      <w:r>
        <w:rPr>
          <w:spacing w:val="-15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5"/>
          <w:w w:val="105"/>
        </w:rPr>
        <w:t xml:space="preserve"> </w:t>
      </w:r>
      <w:r>
        <w:rPr>
          <w:w w:val="105"/>
        </w:rPr>
        <w:t>Views</w:t>
      </w:r>
      <w:r>
        <w:rPr>
          <w:spacing w:val="-15"/>
          <w:w w:val="105"/>
        </w:rPr>
        <w:t xml:space="preserve"> </w:t>
      </w:r>
      <w:r>
        <w:rPr>
          <w:w w:val="105"/>
        </w:rPr>
        <w:t>on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Level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Patronage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6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Business</w:t>
      </w:r>
    </w:p>
    <w:p>
      <w:pPr>
        <w:pStyle w:val="6"/>
        <w:rPr>
          <w:b/>
          <w:sz w:val="20"/>
        </w:rPr>
      </w:pPr>
    </w:p>
    <w:p>
      <w:pPr>
        <w:pStyle w:val="6"/>
        <w:spacing w:before="10" w:after="1"/>
        <w:rPr>
          <w:b/>
          <w:sz w:val="14"/>
        </w:rPr>
      </w:pPr>
    </w:p>
    <w:tbl>
      <w:tblPr>
        <w:tblStyle w:val="5"/>
        <w:tblW w:w="0" w:type="auto"/>
        <w:tblInd w:w="175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32"/>
        <w:gridCol w:w="2067"/>
        <w:gridCol w:w="15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2932" w:type="dxa"/>
          </w:tcPr>
          <w:p>
            <w:pPr>
              <w:pStyle w:val="13"/>
              <w:spacing w:line="239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Category</w:t>
            </w:r>
            <w:r>
              <w:rPr>
                <w:b/>
                <w:i/>
                <w:spacing w:val="1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of</w:t>
            </w:r>
            <w:r>
              <w:rPr>
                <w:b/>
                <w:i/>
                <w:spacing w:val="1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Responses</w:t>
            </w:r>
          </w:p>
        </w:tc>
        <w:tc>
          <w:tcPr>
            <w:tcW w:w="2067" w:type="dxa"/>
          </w:tcPr>
          <w:p>
            <w:pPr>
              <w:pStyle w:val="13"/>
              <w:spacing w:line="239" w:lineRule="exact"/>
              <w:ind w:left="548" w:right="35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Frequency</w:t>
            </w:r>
          </w:p>
        </w:tc>
        <w:tc>
          <w:tcPr>
            <w:tcW w:w="1577" w:type="dxa"/>
          </w:tcPr>
          <w:p>
            <w:pPr>
              <w:pStyle w:val="13"/>
              <w:spacing w:line="239" w:lineRule="exact"/>
              <w:ind w:left="357" w:right="1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w w:val="105"/>
                <w:sz w:val="24"/>
              </w:rPr>
              <w:t>Percentage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2932" w:type="dxa"/>
          </w:tcPr>
          <w:p>
            <w:pPr>
              <w:pStyle w:val="13"/>
              <w:spacing w:before="65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Frequent/Always</w:t>
            </w:r>
          </w:p>
        </w:tc>
        <w:tc>
          <w:tcPr>
            <w:tcW w:w="2067" w:type="dxa"/>
          </w:tcPr>
          <w:p>
            <w:pPr>
              <w:pStyle w:val="13"/>
              <w:spacing w:before="65"/>
              <w:ind w:left="545" w:right="35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22</w:t>
            </w:r>
          </w:p>
        </w:tc>
        <w:tc>
          <w:tcPr>
            <w:tcW w:w="1577" w:type="dxa"/>
          </w:tcPr>
          <w:p>
            <w:pPr>
              <w:pStyle w:val="13"/>
              <w:spacing w:before="65"/>
              <w:ind w:left="356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2932" w:type="dxa"/>
          </w:tcPr>
          <w:p>
            <w:pPr>
              <w:pStyle w:val="13"/>
              <w:spacing w:before="3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Sometimes/Irregular</w:t>
            </w:r>
          </w:p>
        </w:tc>
        <w:tc>
          <w:tcPr>
            <w:tcW w:w="2067" w:type="dxa"/>
          </w:tcPr>
          <w:p>
            <w:pPr>
              <w:pStyle w:val="13"/>
              <w:spacing w:before="33"/>
              <w:ind w:left="545" w:right="35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25</w:t>
            </w:r>
          </w:p>
        </w:tc>
        <w:tc>
          <w:tcPr>
            <w:tcW w:w="1577" w:type="dxa"/>
          </w:tcPr>
          <w:p>
            <w:pPr>
              <w:pStyle w:val="13"/>
              <w:spacing w:before="33"/>
              <w:ind w:left="355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25%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2932" w:type="dxa"/>
          </w:tcPr>
          <w:p>
            <w:pPr>
              <w:pStyle w:val="13"/>
              <w:spacing w:before="33" w:line="261" w:lineRule="exact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No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Patronage</w:t>
            </w:r>
          </w:p>
        </w:tc>
        <w:tc>
          <w:tcPr>
            <w:tcW w:w="2067" w:type="dxa"/>
          </w:tcPr>
          <w:p>
            <w:pPr>
              <w:pStyle w:val="13"/>
              <w:spacing w:before="33" w:line="261" w:lineRule="exact"/>
              <w:ind w:left="545" w:right="35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53</w:t>
            </w:r>
          </w:p>
        </w:tc>
        <w:tc>
          <w:tcPr>
            <w:tcW w:w="1577" w:type="dxa"/>
          </w:tcPr>
          <w:p>
            <w:pPr>
              <w:pStyle w:val="13"/>
              <w:spacing w:before="33" w:line="261" w:lineRule="exact"/>
              <w:ind w:left="356" w:right="17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53%</w:t>
            </w:r>
          </w:p>
        </w:tc>
      </w:tr>
    </w:tbl>
    <w:p>
      <w:pPr>
        <w:spacing w:after="0" w:line="261" w:lineRule="exact"/>
        <w:jc w:val="center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52</w:t>
      </w:r>
    </w:p>
    <w:p>
      <w:pPr>
        <w:pStyle w:val="2"/>
        <w:tabs>
          <w:tab w:val="left" w:pos="5618"/>
          <w:tab w:val="right" w:pos="7851"/>
        </w:tabs>
        <w:spacing w:before="481"/>
        <w:ind w:left="1794"/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page">
              <wp:posOffset>1189355</wp:posOffset>
            </wp:positionH>
            <wp:positionV relativeFrom="paragraph">
              <wp:posOffset>294005</wp:posOffset>
            </wp:positionV>
            <wp:extent cx="5398135" cy="8519160"/>
            <wp:effectExtent l="0" t="0" r="0" b="0"/>
            <wp:wrapNone/>
            <wp:docPr id="13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8.pn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7945" cy="85192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Total</w:t>
      </w:r>
      <w:r>
        <w:rPr>
          <w:w w:val="105"/>
        </w:rPr>
        <w:tab/>
      </w:r>
      <w:r>
        <w:rPr>
          <w:w w:val="105"/>
        </w:rPr>
        <w:t>100</w:t>
      </w:r>
      <w:r>
        <w:rPr>
          <w:w w:val="105"/>
        </w:rPr>
        <w:tab/>
      </w:r>
      <w:r>
        <w:rPr>
          <w:w w:val="105"/>
        </w:rPr>
        <w:t>100</w:t>
      </w:r>
    </w:p>
    <w:p>
      <w:pPr>
        <w:spacing w:before="88"/>
        <w:ind w:left="2184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165" w:line="491" w:lineRule="auto"/>
        <w:ind w:left="580" w:right="1189"/>
        <w:jc w:val="both"/>
      </w:pPr>
      <w:r>
        <w:rPr>
          <w:w w:val="105"/>
        </w:rPr>
        <w:t>Table 4.6 shows the respondents views on the level of patronage of online business in the</w:t>
      </w:r>
      <w:r>
        <w:rPr>
          <w:spacing w:val="1"/>
          <w:w w:val="105"/>
        </w:rPr>
        <w:t xml:space="preserve"> </w:t>
      </w:r>
      <w:r>
        <w:rPr>
          <w:w w:val="105"/>
        </w:rPr>
        <w:t>study area. A total of 22% of the respondents says they patronize online business frequently</w:t>
      </w:r>
      <w:r>
        <w:rPr>
          <w:spacing w:val="-60"/>
          <w:w w:val="105"/>
        </w:rPr>
        <w:t xml:space="preserve"> </w:t>
      </w:r>
      <w:r>
        <w:rPr>
          <w:w w:val="105"/>
        </w:rPr>
        <w:t>or</w:t>
      </w:r>
      <w:r>
        <w:rPr>
          <w:spacing w:val="1"/>
          <w:w w:val="105"/>
        </w:rPr>
        <w:t xml:space="preserve"> </w:t>
      </w:r>
      <w:r>
        <w:rPr>
          <w:w w:val="105"/>
        </w:rPr>
        <w:t>always</w:t>
      </w:r>
      <w:r>
        <w:rPr>
          <w:spacing w:val="1"/>
          <w:w w:val="105"/>
        </w:rPr>
        <w:t xml:space="preserve"> </w:t>
      </w:r>
      <w:r>
        <w:rPr>
          <w:w w:val="105"/>
        </w:rPr>
        <w:t>patronize,</w:t>
      </w:r>
      <w:r>
        <w:rPr>
          <w:spacing w:val="1"/>
          <w:w w:val="105"/>
        </w:rPr>
        <w:t xml:space="preserve"> </w:t>
      </w:r>
      <w:r>
        <w:rPr>
          <w:w w:val="105"/>
        </w:rPr>
        <w:t>while</w:t>
      </w:r>
      <w:r>
        <w:rPr>
          <w:spacing w:val="1"/>
          <w:w w:val="105"/>
        </w:rPr>
        <w:t xml:space="preserve"> </w:t>
      </w:r>
      <w:r>
        <w:rPr>
          <w:w w:val="105"/>
        </w:rPr>
        <w:t>25%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view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1"/>
          <w:w w:val="105"/>
        </w:rPr>
        <w:t xml:space="preserve"> </w:t>
      </w:r>
      <w:r>
        <w:rPr>
          <w:w w:val="105"/>
        </w:rPr>
        <w:t>they</w:t>
      </w:r>
      <w:r>
        <w:rPr>
          <w:spacing w:val="1"/>
          <w:w w:val="105"/>
        </w:rPr>
        <w:t xml:space="preserve"> </w:t>
      </w:r>
      <w:r>
        <w:rPr>
          <w:w w:val="105"/>
        </w:rPr>
        <w:t>sometimes/irregularly</w:t>
      </w:r>
      <w:r>
        <w:rPr>
          <w:spacing w:val="-3"/>
          <w:w w:val="105"/>
        </w:rPr>
        <w:t xml:space="preserve"> </w:t>
      </w:r>
      <w:r>
        <w:rPr>
          <w:w w:val="105"/>
        </w:rPr>
        <w:t>patronize</w:t>
      </w:r>
      <w:r>
        <w:rPr>
          <w:spacing w:val="-7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business.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sum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53%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sampled</w:t>
      </w:r>
      <w:r>
        <w:rPr>
          <w:spacing w:val="-7"/>
          <w:w w:val="105"/>
        </w:rPr>
        <w:t xml:space="preserve"> </w:t>
      </w:r>
      <w:r>
        <w:rPr>
          <w:w w:val="105"/>
        </w:rPr>
        <w:t>population</w:t>
      </w:r>
      <w:r>
        <w:rPr>
          <w:spacing w:val="-61"/>
          <w:w w:val="105"/>
        </w:rPr>
        <w:t xml:space="preserve"> </w:t>
      </w:r>
      <w:r>
        <w:rPr>
          <w:w w:val="105"/>
        </w:rPr>
        <w:t>posits that they have nothing to do with online business (i.e. they do not patronize online</w:t>
      </w:r>
      <w:r>
        <w:rPr>
          <w:spacing w:val="1"/>
          <w:w w:val="105"/>
        </w:rPr>
        <w:t xml:space="preserve"> </w:t>
      </w:r>
      <w:r>
        <w:rPr>
          <w:w w:val="105"/>
        </w:rPr>
        <w:t>business). The results infers that preponderance of the respondents do not patronize online</w:t>
      </w:r>
      <w:r>
        <w:rPr>
          <w:spacing w:val="1"/>
          <w:w w:val="105"/>
        </w:rPr>
        <w:t xml:space="preserve"> </w:t>
      </w:r>
      <w:r>
        <w:rPr>
          <w:w w:val="105"/>
        </w:rPr>
        <w:t>businesses.</w:t>
      </w:r>
    </w:p>
    <w:p>
      <w:pPr>
        <w:pStyle w:val="6"/>
        <w:spacing w:before="215" w:line="491" w:lineRule="auto"/>
        <w:ind w:left="580" w:right="1184"/>
        <w:jc w:val="both"/>
      </w:pPr>
      <w:r>
        <w:rPr>
          <w:w w:val="105"/>
        </w:rPr>
        <w:t>Contrarily, Zoya (2014) observed that Internet is the primary component of digital media. It</w:t>
      </w:r>
      <w:r>
        <w:rPr>
          <w:spacing w:val="-60"/>
          <w:w w:val="105"/>
        </w:rPr>
        <w:t xml:space="preserve"> </w:t>
      </w:r>
      <w:r>
        <w:rPr>
          <w:w w:val="105"/>
        </w:rPr>
        <w:t>helps in creating the connection between the computers which helps in the information</w:t>
      </w:r>
      <w:r>
        <w:rPr>
          <w:spacing w:val="1"/>
          <w:w w:val="105"/>
        </w:rPr>
        <w:t xml:space="preserve"> </w:t>
      </w:r>
      <w:r>
        <w:rPr>
          <w:w w:val="105"/>
        </w:rPr>
        <w:t>processes. Due to the growth in internet, the way of buying a product is changed from</w:t>
      </w:r>
      <w:r>
        <w:rPr>
          <w:spacing w:val="1"/>
          <w:w w:val="105"/>
        </w:rPr>
        <w:t xml:space="preserve"> </w:t>
      </w:r>
      <w:r>
        <w:rPr>
          <w:w w:val="105"/>
        </w:rPr>
        <w:t>conventional to e-buying and the modes of getting information are changed. Customers can</w:t>
      </w:r>
      <w:r>
        <w:rPr>
          <w:spacing w:val="-60"/>
          <w:w w:val="105"/>
        </w:rPr>
        <w:t xml:space="preserve"> </w:t>
      </w:r>
      <w:r>
        <w:rPr>
          <w:w w:val="105"/>
        </w:rPr>
        <w:t>get all the information and even place the order by sitting in their home. It has increased the</w:t>
      </w:r>
      <w:r>
        <w:rPr>
          <w:spacing w:val="-60"/>
          <w:w w:val="105"/>
        </w:rPr>
        <w:t xml:space="preserve"> </w:t>
      </w:r>
      <w:r>
        <w:rPr>
          <w:w w:val="105"/>
        </w:rPr>
        <w:t>level of competition because customers have easy access to the information which allows</w:t>
      </w:r>
      <w:r>
        <w:rPr>
          <w:spacing w:val="1"/>
          <w:w w:val="105"/>
        </w:rPr>
        <w:t xml:space="preserve"> </w:t>
      </w:r>
      <w:r>
        <w:rPr>
          <w:w w:val="105"/>
        </w:rPr>
        <w:t>them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compare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products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chose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best</w:t>
      </w:r>
      <w:r>
        <w:rPr>
          <w:spacing w:val="-4"/>
          <w:w w:val="105"/>
        </w:rPr>
        <w:t xml:space="preserve"> </w:t>
      </w:r>
      <w:r>
        <w:rPr>
          <w:w w:val="105"/>
        </w:rPr>
        <w:t>among</w:t>
      </w:r>
      <w:r>
        <w:rPr>
          <w:spacing w:val="-4"/>
          <w:w w:val="105"/>
        </w:rPr>
        <w:t xml:space="preserve"> </w:t>
      </w:r>
      <w:r>
        <w:rPr>
          <w:w w:val="105"/>
        </w:rPr>
        <w:t>them.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spacing w:before="8"/>
        <w:rPr>
          <w:sz w:val="28"/>
        </w:rPr>
      </w:pPr>
    </w:p>
    <w:p>
      <w:pPr>
        <w:pStyle w:val="2"/>
        <w:ind w:left="570" w:right="1168"/>
        <w:jc w:val="center"/>
      </w:pPr>
      <w:r>
        <w:rPr>
          <w:w w:val="105"/>
        </w:rPr>
        <w:t>Table</w:t>
      </w:r>
      <w:r>
        <w:rPr>
          <w:spacing w:val="-15"/>
          <w:w w:val="105"/>
        </w:rPr>
        <w:t xml:space="preserve"> </w:t>
      </w:r>
      <w:r>
        <w:rPr>
          <w:w w:val="105"/>
        </w:rPr>
        <w:t>4.7:</w:t>
      </w:r>
      <w:r>
        <w:rPr>
          <w:spacing w:val="-15"/>
          <w:w w:val="105"/>
        </w:rPr>
        <w:t xml:space="preserve"> </w:t>
      </w:r>
      <w:r>
        <w:rPr>
          <w:w w:val="105"/>
        </w:rPr>
        <w:t>In</w:t>
      </w:r>
      <w:r>
        <w:rPr>
          <w:spacing w:val="-15"/>
          <w:w w:val="105"/>
        </w:rPr>
        <w:t xml:space="preserve"> </w:t>
      </w:r>
      <w:r>
        <w:rPr>
          <w:w w:val="105"/>
        </w:rPr>
        <w:t>what</w:t>
      </w:r>
      <w:r>
        <w:rPr>
          <w:spacing w:val="-15"/>
          <w:w w:val="105"/>
        </w:rPr>
        <w:t xml:space="preserve"> </w:t>
      </w:r>
      <w:r>
        <w:rPr>
          <w:w w:val="105"/>
        </w:rPr>
        <w:t>ways</w:t>
      </w:r>
      <w:r>
        <w:rPr>
          <w:spacing w:val="-15"/>
          <w:w w:val="105"/>
        </w:rPr>
        <w:t xml:space="preserve"> </w:t>
      </w:r>
      <w:r>
        <w:rPr>
          <w:w w:val="105"/>
        </w:rPr>
        <w:t>does</w:t>
      </w:r>
      <w:r>
        <w:rPr>
          <w:spacing w:val="-15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5"/>
          <w:w w:val="105"/>
        </w:rPr>
        <w:t xml:space="preserve"> </w:t>
      </w:r>
      <w:r>
        <w:rPr>
          <w:w w:val="105"/>
        </w:rPr>
        <w:t>have</w:t>
      </w:r>
      <w:r>
        <w:rPr>
          <w:spacing w:val="-15"/>
          <w:w w:val="105"/>
        </w:rPr>
        <w:t xml:space="preserve"> </w:t>
      </w:r>
      <w:r>
        <w:rPr>
          <w:w w:val="105"/>
        </w:rPr>
        <w:t>influence</w:t>
      </w:r>
      <w:r>
        <w:rPr>
          <w:spacing w:val="-14"/>
          <w:w w:val="105"/>
        </w:rPr>
        <w:t xml:space="preserve"> </w:t>
      </w:r>
      <w:r>
        <w:rPr>
          <w:w w:val="105"/>
        </w:rPr>
        <w:t>on</w:t>
      </w:r>
      <w:r>
        <w:rPr>
          <w:spacing w:val="-15"/>
          <w:w w:val="105"/>
        </w:rPr>
        <w:t xml:space="preserve"> </w:t>
      </w:r>
      <w:r>
        <w:rPr>
          <w:w w:val="105"/>
        </w:rPr>
        <w:t>you?</w:t>
      </w:r>
    </w:p>
    <w:p>
      <w:pPr>
        <w:pStyle w:val="6"/>
        <w:spacing w:before="8"/>
        <w:rPr>
          <w:b/>
          <w:sz w:val="31"/>
        </w:rPr>
      </w:pPr>
    </w:p>
    <w:p>
      <w:pPr>
        <w:pStyle w:val="3"/>
        <w:tabs>
          <w:tab w:val="left" w:pos="5966"/>
          <w:tab w:val="left" w:pos="7851"/>
        </w:tabs>
        <w:ind w:left="1089"/>
      </w:pPr>
      <w:r>
        <w:rPr>
          <w:w w:val="105"/>
        </w:rPr>
        <w:t>Response</w:t>
      </w:r>
      <w:r>
        <w:rPr>
          <w:w w:val="105"/>
        </w:rPr>
        <w:tab/>
      </w:r>
      <w:r>
        <w:rPr>
          <w:w w:val="105"/>
        </w:rPr>
        <w:t>Frequency*</w:t>
      </w:r>
      <w:r>
        <w:rPr>
          <w:w w:val="105"/>
        </w:rPr>
        <w:tab/>
      </w:r>
      <w:r>
        <w:rPr>
          <w:w w:val="105"/>
        </w:rPr>
        <w:t>Percentage</w:t>
      </w:r>
    </w:p>
    <w:p>
      <w:pPr>
        <w:pStyle w:val="6"/>
        <w:spacing w:before="3"/>
        <w:rPr>
          <w:b/>
          <w:i/>
          <w:sz w:val="10"/>
        </w:rPr>
      </w:pPr>
    </w:p>
    <w:p>
      <w:pPr>
        <w:spacing w:after="0"/>
        <w:rPr>
          <w:sz w:val="10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66" w:line="372" w:lineRule="auto"/>
        <w:ind w:left="1089"/>
      </w:pPr>
      <w:r>
        <w:rPr>
          <w:w w:val="105"/>
        </w:rPr>
        <w:t>I do purchase some of the products and</w:t>
      </w:r>
      <w:r>
        <w:rPr>
          <w:spacing w:val="1"/>
          <w:w w:val="105"/>
        </w:rPr>
        <w:t xml:space="preserve"> </w:t>
      </w:r>
      <w:r>
        <w:t>services</w:t>
      </w:r>
      <w:r>
        <w:rPr>
          <w:spacing w:val="15"/>
        </w:rPr>
        <w:t xml:space="preserve"> </w:t>
      </w:r>
      <w:r>
        <w:t>so</w:t>
      </w:r>
      <w:r>
        <w:rPr>
          <w:spacing w:val="15"/>
        </w:rPr>
        <w:t xml:space="preserve"> </w:t>
      </w:r>
      <w:r>
        <w:t>advertised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Konga</w:t>
      </w:r>
      <w:r>
        <w:rPr>
          <w:spacing w:val="16"/>
        </w:rPr>
        <w:t xml:space="preserve"> </w:t>
      </w:r>
      <w:r>
        <w:t>Online</w:t>
      </w:r>
      <w:r>
        <w:rPr>
          <w:spacing w:val="15"/>
        </w:rPr>
        <w:t xml:space="preserve"> </w:t>
      </w:r>
      <w:r>
        <w:t>Shop</w:t>
      </w:r>
    </w:p>
    <w:p>
      <w:pPr>
        <w:pStyle w:val="6"/>
        <w:tabs>
          <w:tab w:val="left" w:pos="2631"/>
        </w:tabs>
        <w:spacing w:before="66"/>
        <w:ind w:left="891"/>
      </w:pPr>
      <w:r>
        <w:br w:type="column"/>
      </w:r>
      <w:r>
        <w:rPr>
          <w:w w:val="105"/>
        </w:rPr>
        <w:t>29</w:t>
      </w:r>
      <w:r>
        <w:rPr>
          <w:w w:val="105"/>
        </w:rPr>
        <w:tab/>
      </w:r>
      <w:r>
        <w:rPr>
          <w:w w:val="105"/>
        </w:rPr>
        <w:t>29%</w:t>
      </w:r>
    </w:p>
    <w:p>
      <w:pPr>
        <w:spacing w:after="0"/>
        <w:sectPr>
          <w:type w:val="continuous"/>
          <w:pgSz w:w="12240" w:h="15840"/>
          <w:pgMar w:top="700" w:right="300" w:bottom="0" w:left="900" w:header="720" w:footer="720" w:gutter="0"/>
          <w:cols w:equalWidth="0" w:num="2">
            <w:col w:w="5513" w:space="40"/>
            <w:col w:w="5487"/>
          </w:cols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tbl>
      <w:tblPr>
        <w:tblStyle w:val="5"/>
        <w:tblW w:w="0" w:type="auto"/>
        <w:tblInd w:w="10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91"/>
        <w:gridCol w:w="1443"/>
        <w:gridCol w:w="12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4991" w:type="dxa"/>
          </w:tcPr>
          <w:p>
            <w:pPr>
              <w:pStyle w:val="13"/>
              <w:spacing w:line="237" w:lineRule="exact"/>
              <w:ind w:right="696"/>
              <w:jc w:val="right"/>
              <w:rPr>
                <w:rFonts w:ascii="Calibri"/>
                <w:sz w:val="22"/>
              </w:rPr>
            </w:pPr>
            <w:r>
              <w:rPr>
                <w:rFonts w:ascii="Calibri"/>
                <w:w w:val="105"/>
                <w:sz w:val="22"/>
              </w:rPr>
              <w:t>53</w:t>
            </w:r>
          </w:p>
        </w:tc>
        <w:tc>
          <w:tcPr>
            <w:tcW w:w="2662" w:type="dxa"/>
            <w:gridSpan w:val="2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4991" w:type="dxa"/>
          </w:tcPr>
          <w:p>
            <w:pPr>
              <w:pStyle w:val="13"/>
              <w:spacing w:before="10"/>
              <w:rPr>
                <w:sz w:val="25"/>
              </w:rPr>
            </w:pPr>
          </w:p>
          <w:p>
            <w:pPr>
              <w:pStyle w:val="1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I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use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some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the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products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and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services</w:t>
            </w:r>
          </w:p>
        </w:tc>
        <w:tc>
          <w:tcPr>
            <w:tcW w:w="1443" w:type="dxa"/>
          </w:tcPr>
          <w:p>
            <w:pPr>
              <w:pStyle w:val="13"/>
              <w:spacing w:before="10"/>
              <w:rPr>
                <w:sz w:val="25"/>
              </w:rPr>
            </w:pPr>
          </w:p>
          <w:p>
            <w:pPr>
              <w:pStyle w:val="13"/>
              <w:ind w:left="420"/>
              <w:rPr>
                <w:sz w:val="24"/>
              </w:rPr>
            </w:pPr>
            <w:r>
              <w:rPr>
                <w:w w:val="105"/>
                <w:sz w:val="24"/>
              </w:rPr>
              <w:t>32</w:t>
            </w:r>
          </w:p>
        </w:tc>
        <w:tc>
          <w:tcPr>
            <w:tcW w:w="1219" w:type="dxa"/>
          </w:tcPr>
          <w:p>
            <w:pPr>
              <w:pStyle w:val="13"/>
              <w:spacing w:before="10"/>
              <w:rPr>
                <w:sz w:val="25"/>
              </w:rPr>
            </w:pPr>
          </w:p>
          <w:p>
            <w:pPr>
              <w:pStyle w:val="13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991" w:type="dxa"/>
          </w:tcPr>
          <w:p>
            <w:pPr>
              <w:pStyle w:val="13"/>
              <w:spacing w:before="111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Only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influences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me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plan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for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their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future</w:t>
            </w:r>
          </w:p>
        </w:tc>
        <w:tc>
          <w:tcPr>
            <w:tcW w:w="1443" w:type="dxa"/>
          </w:tcPr>
          <w:p>
            <w:pPr>
              <w:pStyle w:val="13"/>
              <w:spacing w:before="111"/>
              <w:ind w:left="413"/>
              <w:rPr>
                <w:sz w:val="24"/>
              </w:rPr>
            </w:pPr>
            <w:r>
              <w:rPr>
                <w:w w:val="105"/>
                <w:sz w:val="24"/>
              </w:rPr>
              <w:t>43</w:t>
            </w:r>
          </w:p>
        </w:tc>
        <w:tc>
          <w:tcPr>
            <w:tcW w:w="1219" w:type="dxa"/>
          </w:tcPr>
          <w:p>
            <w:pPr>
              <w:pStyle w:val="13"/>
              <w:spacing w:before="111"/>
              <w:ind w:right="54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4991" w:type="dxa"/>
          </w:tcPr>
          <w:p>
            <w:pPr>
              <w:pStyle w:val="13"/>
              <w:spacing w:before="5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purchase</w:t>
            </w:r>
          </w:p>
        </w:tc>
        <w:tc>
          <w:tcPr>
            <w:tcW w:w="144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219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4991" w:type="dxa"/>
          </w:tcPr>
          <w:p>
            <w:pPr>
              <w:pStyle w:val="13"/>
              <w:spacing w:before="174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It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has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influence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me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because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the</w:t>
            </w:r>
          </w:p>
        </w:tc>
        <w:tc>
          <w:tcPr>
            <w:tcW w:w="1443" w:type="dxa"/>
          </w:tcPr>
          <w:p>
            <w:pPr>
              <w:pStyle w:val="13"/>
              <w:spacing w:before="174"/>
              <w:ind w:left="413"/>
              <w:rPr>
                <w:sz w:val="24"/>
              </w:rPr>
            </w:pPr>
            <w:r>
              <w:rPr>
                <w:w w:val="105"/>
                <w:sz w:val="24"/>
              </w:rPr>
              <w:t>89</w:t>
            </w:r>
          </w:p>
        </w:tc>
        <w:tc>
          <w:tcPr>
            <w:tcW w:w="1219" w:type="dxa"/>
          </w:tcPr>
          <w:p>
            <w:pPr>
              <w:pStyle w:val="13"/>
              <w:spacing w:before="174"/>
              <w:ind w:right="54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89%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4991" w:type="dxa"/>
          </w:tcPr>
          <w:p>
            <w:pPr>
              <w:pStyle w:val="13"/>
              <w:spacing w:before="5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products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and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services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are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too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expensive</w:t>
            </w:r>
          </w:p>
        </w:tc>
        <w:tc>
          <w:tcPr>
            <w:tcW w:w="144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219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4991" w:type="dxa"/>
          </w:tcPr>
          <w:p>
            <w:pPr>
              <w:pStyle w:val="13"/>
              <w:spacing w:before="174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It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has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influence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me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because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do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not</w:t>
            </w:r>
          </w:p>
        </w:tc>
        <w:tc>
          <w:tcPr>
            <w:tcW w:w="1443" w:type="dxa"/>
          </w:tcPr>
          <w:p>
            <w:pPr>
              <w:pStyle w:val="13"/>
              <w:spacing w:before="174"/>
              <w:ind w:left="413"/>
              <w:rPr>
                <w:sz w:val="24"/>
              </w:rPr>
            </w:pPr>
            <w:r>
              <w:rPr>
                <w:w w:val="105"/>
                <w:sz w:val="24"/>
              </w:rPr>
              <w:t>83</w:t>
            </w:r>
          </w:p>
        </w:tc>
        <w:tc>
          <w:tcPr>
            <w:tcW w:w="1219" w:type="dxa"/>
          </w:tcPr>
          <w:p>
            <w:pPr>
              <w:pStyle w:val="13"/>
              <w:spacing w:before="174"/>
              <w:ind w:right="54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83%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4991" w:type="dxa"/>
          </w:tcPr>
          <w:p>
            <w:pPr>
              <w:pStyle w:val="13"/>
              <w:spacing w:before="5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trust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purchase</w:t>
            </w:r>
          </w:p>
        </w:tc>
        <w:tc>
          <w:tcPr>
            <w:tcW w:w="1443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219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4991" w:type="dxa"/>
          </w:tcPr>
          <w:p>
            <w:pPr>
              <w:pStyle w:val="13"/>
              <w:spacing w:before="111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I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do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not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pay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attention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advertisements</w:t>
            </w:r>
          </w:p>
        </w:tc>
        <w:tc>
          <w:tcPr>
            <w:tcW w:w="1443" w:type="dxa"/>
          </w:tcPr>
          <w:p>
            <w:pPr>
              <w:pStyle w:val="13"/>
              <w:spacing w:before="111"/>
              <w:ind w:left="419"/>
              <w:rPr>
                <w:sz w:val="24"/>
              </w:rPr>
            </w:pPr>
            <w:r>
              <w:rPr>
                <w:w w:val="105"/>
                <w:sz w:val="24"/>
              </w:rPr>
              <w:t>52</w:t>
            </w:r>
          </w:p>
        </w:tc>
        <w:tc>
          <w:tcPr>
            <w:tcW w:w="1219" w:type="dxa"/>
          </w:tcPr>
          <w:p>
            <w:pPr>
              <w:pStyle w:val="13"/>
              <w:spacing w:before="111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52%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4991" w:type="dxa"/>
          </w:tcPr>
          <w:p>
            <w:pPr>
              <w:pStyle w:val="13"/>
              <w:spacing w:before="46" w:line="260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Respondent</w:t>
            </w:r>
          </w:p>
        </w:tc>
        <w:tc>
          <w:tcPr>
            <w:tcW w:w="1443" w:type="dxa"/>
          </w:tcPr>
          <w:p>
            <w:pPr>
              <w:pStyle w:val="13"/>
              <w:spacing w:before="46" w:line="260" w:lineRule="exact"/>
              <w:ind w:left="36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1219" w:type="dxa"/>
          </w:tcPr>
          <w:p>
            <w:pPr>
              <w:pStyle w:val="13"/>
              <w:spacing w:before="46" w:line="260" w:lineRule="exact"/>
              <w:ind w:right="85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68"/>
        <w:ind w:left="1382" w:right="0" w:firstLine="0"/>
        <w:jc w:val="left"/>
        <w:rPr>
          <w:i/>
          <w:sz w:val="24"/>
        </w:rPr>
      </w:pPr>
      <w:r>
        <w:drawing>
          <wp:anchor distT="0" distB="0" distL="0" distR="0" simplePos="0" relativeHeight="251664384" behindDoc="1" locked="0" layoutInCell="1" allowOverlap="1">
            <wp:simplePos x="0" y="0"/>
            <wp:positionH relativeFrom="page">
              <wp:posOffset>1189355</wp:posOffset>
            </wp:positionH>
            <wp:positionV relativeFrom="paragraph">
              <wp:posOffset>-189230</wp:posOffset>
            </wp:positionV>
            <wp:extent cx="5374640" cy="226695"/>
            <wp:effectExtent l="0" t="0" r="0" b="0"/>
            <wp:wrapNone/>
            <wp:docPr id="15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9.pn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4865" cy="226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4"/>
        </w:rPr>
        <w:t>*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=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Multiple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Responses.</w:t>
      </w:r>
      <w:r>
        <w:rPr>
          <w:spacing w:val="36"/>
          <w:w w:val="105"/>
          <w:sz w:val="24"/>
        </w:rPr>
        <w:t xml:space="preserve"> </w:t>
      </w:r>
      <w:r>
        <w:rPr>
          <w:i/>
          <w:w w:val="105"/>
          <w:sz w:val="24"/>
        </w:rPr>
        <w:t>Source: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157" w:line="494" w:lineRule="auto"/>
        <w:ind w:left="580" w:right="1186"/>
        <w:jc w:val="both"/>
      </w:pPr>
      <w:r>
        <w:rPr>
          <w:w w:val="105"/>
        </w:rPr>
        <w:t>Table 4.7 shows the respondents’ perspective on the influence of online advertisement in</w:t>
      </w:r>
      <w:r>
        <w:rPr>
          <w:spacing w:val="1"/>
          <w:w w:val="105"/>
        </w:rPr>
        <w:t xml:space="preserve"> </w:t>
      </w:r>
      <w:r>
        <w:rPr>
          <w:w w:val="105"/>
        </w:rPr>
        <w:t>their demeanor. The respondents were advised to tick as many as much influences of online</w:t>
      </w:r>
      <w:r>
        <w:rPr>
          <w:spacing w:val="-60"/>
          <w:w w:val="105"/>
        </w:rPr>
        <w:t xml:space="preserve"> </w:t>
      </w:r>
      <w:r>
        <w:rPr>
          <w:w w:val="105"/>
        </w:rPr>
        <w:t>advertisement in their lives; hence there were multiple responses. About 89% of the sample</w:t>
      </w:r>
      <w:r>
        <w:rPr>
          <w:spacing w:val="-60"/>
          <w:w w:val="105"/>
        </w:rPr>
        <w:t xml:space="preserve"> </w:t>
      </w:r>
      <w:r>
        <w:rPr>
          <w:w w:val="105"/>
        </w:rPr>
        <w:t>population</w:t>
      </w:r>
      <w:r>
        <w:rPr>
          <w:spacing w:val="-12"/>
          <w:w w:val="105"/>
        </w:rPr>
        <w:t xml:space="preserve"> </w:t>
      </w:r>
      <w:r>
        <w:rPr>
          <w:w w:val="105"/>
        </w:rPr>
        <w:t>stated</w:t>
      </w:r>
      <w:r>
        <w:rPr>
          <w:spacing w:val="-11"/>
          <w:w w:val="105"/>
        </w:rPr>
        <w:t xml:space="preserve"> </w:t>
      </w:r>
      <w:r>
        <w:rPr>
          <w:w w:val="105"/>
        </w:rPr>
        <w:t>that</w:t>
      </w:r>
      <w:r>
        <w:rPr>
          <w:spacing w:val="-7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6"/>
          <w:w w:val="105"/>
        </w:rPr>
        <w:t xml:space="preserve"> </w:t>
      </w:r>
      <w:r>
        <w:rPr>
          <w:w w:val="105"/>
        </w:rPr>
        <w:t>has</w:t>
      </w:r>
      <w:r>
        <w:rPr>
          <w:spacing w:val="-7"/>
          <w:w w:val="105"/>
        </w:rPr>
        <w:t xml:space="preserve"> </w:t>
      </w:r>
      <w:r>
        <w:rPr>
          <w:w w:val="105"/>
        </w:rPr>
        <w:t>no</w:t>
      </w:r>
      <w:r>
        <w:rPr>
          <w:spacing w:val="-6"/>
          <w:w w:val="105"/>
        </w:rPr>
        <w:t xml:space="preserve"> </w:t>
      </w:r>
      <w:r>
        <w:rPr>
          <w:w w:val="105"/>
        </w:rPr>
        <w:t>significant</w:t>
      </w:r>
      <w:r>
        <w:rPr>
          <w:spacing w:val="-11"/>
          <w:w w:val="105"/>
        </w:rPr>
        <w:t xml:space="preserve"> </w:t>
      </w:r>
      <w:r>
        <w:rPr>
          <w:w w:val="105"/>
        </w:rPr>
        <w:t>influence</w:t>
      </w:r>
      <w:r>
        <w:rPr>
          <w:spacing w:val="-7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their</w:t>
      </w:r>
      <w:r>
        <w:rPr>
          <w:spacing w:val="-6"/>
          <w:w w:val="105"/>
        </w:rPr>
        <w:t xml:space="preserve"> </w:t>
      </w:r>
      <w:r>
        <w:rPr>
          <w:w w:val="105"/>
        </w:rPr>
        <w:t>lives</w:t>
      </w:r>
      <w:r>
        <w:rPr>
          <w:spacing w:val="-11"/>
          <w:w w:val="105"/>
        </w:rPr>
        <w:t xml:space="preserve"> </w:t>
      </w:r>
      <w:r>
        <w:rPr>
          <w:w w:val="105"/>
        </w:rPr>
        <w:t>because</w:t>
      </w:r>
      <w:r>
        <w:rPr>
          <w:spacing w:val="-61"/>
          <w:w w:val="105"/>
        </w:rPr>
        <w:t xml:space="preserve"> </w:t>
      </w:r>
      <w:r>
        <w:rPr>
          <w:w w:val="105"/>
        </w:rPr>
        <w:t>the products or services were too expensive. The sum of 83% of the respondents avows that</w:t>
      </w:r>
      <w:r>
        <w:rPr>
          <w:spacing w:val="-60"/>
          <w:w w:val="105"/>
        </w:rPr>
        <w:t xml:space="preserve"> </w:t>
      </w:r>
      <w:r>
        <w:rPr>
          <w:w w:val="105"/>
        </w:rPr>
        <w:t>online advertisement has no influence on them because they do not trust online purchase.</w:t>
      </w:r>
      <w:r>
        <w:rPr>
          <w:spacing w:val="1"/>
          <w:w w:val="105"/>
        </w:rPr>
        <w:t xml:space="preserve"> </w:t>
      </w:r>
      <w:r>
        <w:rPr>
          <w:w w:val="105"/>
        </w:rPr>
        <w:t>This is related to the issue of fraud and dishonesty; since no face to face (one on one)</w:t>
      </w:r>
      <w:r>
        <w:rPr>
          <w:spacing w:val="1"/>
          <w:w w:val="105"/>
        </w:rPr>
        <w:t xml:space="preserve"> </w:t>
      </w:r>
      <w:r>
        <w:rPr>
          <w:w w:val="105"/>
        </w:rPr>
        <w:t>transaction</w:t>
      </w:r>
      <w:r>
        <w:rPr>
          <w:spacing w:val="-13"/>
          <w:w w:val="105"/>
        </w:rPr>
        <w:t xml:space="preserve"> </w:t>
      </w:r>
      <w:r>
        <w:rPr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executed.</w:t>
      </w:r>
      <w:r>
        <w:rPr>
          <w:spacing w:val="-9"/>
          <w:w w:val="105"/>
        </w:rPr>
        <w:t xml:space="preserve"> </w:t>
      </w:r>
      <w:r>
        <w:rPr>
          <w:w w:val="105"/>
        </w:rPr>
        <w:t>Also,</w:t>
      </w:r>
      <w:r>
        <w:rPr>
          <w:spacing w:val="-12"/>
          <w:w w:val="105"/>
        </w:rPr>
        <w:t xml:space="preserve"> </w:t>
      </w:r>
      <w:r>
        <w:rPr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w w:val="105"/>
        </w:rPr>
        <w:t>total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52%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sampled</w:t>
      </w:r>
      <w:r>
        <w:rPr>
          <w:spacing w:val="-12"/>
          <w:w w:val="105"/>
        </w:rPr>
        <w:t xml:space="preserve"> </w:t>
      </w:r>
      <w:r>
        <w:rPr>
          <w:w w:val="105"/>
        </w:rPr>
        <w:t>population</w:t>
      </w:r>
      <w:r>
        <w:rPr>
          <w:spacing w:val="-9"/>
          <w:w w:val="105"/>
        </w:rPr>
        <w:t xml:space="preserve"> </w:t>
      </w:r>
      <w:r>
        <w:rPr>
          <w:w w:val="105"/>
        </w:rPr>
        <w:t>stated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they</w:t>
      </w:r>
      <w:r>
        <w:rPr>
          <w:spacing w:val="-9"/>
          <w:w w:val="105"/>
        </w:rPr>
        <w:t xml:space="preserve"> </w:t>
      </w:r>
      <w:r>
        <w:rPr>
          <w:w w:val="105"/>
        </w:rPr>
        <w:t>do</w:t>
      </w:r>
      <w:r>
        <w:rPr>
          <w:spacing w:val="-13"/>
          <w:w w:val="105"/>
        </w:rPr>
        <w:t xml:space="preserve"> </w:t>
      </w:r>
      <w:r>
        <w:rPr>
          <w:w w:val="105"/>
        </w:rPr>
        <w:t>not</w:t>
      </w:r>
      <w:r>
        <w:rPr>
          <w:spacing w:val="-61"/>
          <w:w w:val="105"/>
        </w:rPr>
        <w:t xml:space="preserve"> </w:t>
      </w:r>
      <w:r>
        <w:rPr>
          <w:w w:val="105"/>
        </w:rPr>
        <w:t>pay absolute attention to online advertisement. Subsequently, 43% of the respondents stated</w:t>
      </w:r>
      <w:r>
        <w:rPr>
          <w:spacing w:val="-61"/>
          <w:w w:val="105"/>
        </w:rPr>
        <w:t xml:space="preserve"> </w:t>
      </w:r>
      <w:r>
        <w:rPr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6"/>
          <w:w w:val="105"/>
        </w:rPr>
        <w:t xml:space="preserve"> </w:t>
      </w:r>
      <w:r>
        <w:rPr>
          <w:w w:val="105"/>
        </w:rPr>
        <w:t>influences</w:t>
      </w:r>
      <w:r>
        <w:rPr>
          <w:spacing w:val="-6"/>
          <w:w w:val="105"/>
        </w:rPr>
        <w:t xml:space="preserve"> </w:t>
      </w:r>
      <w:r>
        <w:rPr>
          <w:w w:val="105"/>
        </w:rPr>
        <w:t>them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w w:val="105"/>
        </w:rPr>
        <w:t>plan</w:t>
      </w:r>
      <w:r>
        <w:rPr>
          <w:spacing w:val="-6"/>
          <w:w w:val="105"/>
        </w:rPr>
        <w:t xml:space="preserve"> </w:t>
      </w:r>
      <w:r>
        <w:rPr>
          <w:w w:val="105"/>
        </w:rPr>
        <w:t>for</w:t>
      </w:r>
      <w:r>
        <w:rPr>
          <w:spacing w:val="-6"/>
          <w:w w:val="105"/>
        </w:rPr>
        <w:t xml:space="preserve"> </w:t>
      </w:r>
      <w:r>
        <w:rPr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w w:val="105"/>
        </w:rPr>
        <w:t>future</w:t>
      </w:r>
      <w:r>
        <w:rPr>
          <w:spacing w:val="-2"/>
          <w:w w:val="105"/>
        </w:rPr>
        <w:t xml:space="preserve"> </w:t>
      </w:r>
      <w:r>
        <w:rPr>
          <w:w w:val="105"/>
        </w:rPr>
        <w:t>purchases.</w:t>
      </w:r>
    </w:p>
    <w:p>
      <w:pPr>
        <w:pStyle w:val="6"/>
        <w:spacing w:before="201" w:line="491" w:lineRule="auto"/>
        <w:ind w:left="580" w:right="1188"/>
        <w:jc w:val="both"/>
      </w:pPr>
      <w:r>
        <w:rPr>
          <w:w w:val="105"/>
        </w:rPr>
        <w:t>A total of 29% of the respondents stated categorically in the questionnaires that they do</w:t>
      </w:r>
      <w:r>
        <w:rPr>
          <w:spacing w:val="1"/>
          <w:w w:val="105"/>
        </w:rPr>
        <w:t xml:space="preserve"> </w:t>
      </w:r>
      <w:r>
        <w:rPr>
          <w:w w:val="105"/>
        </w:rPr>
        <w:t>purchase products and services advertised in Konga online store; while the other 32% uses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products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services</w:t>
      </w:r>
      <w:r>
        <w:rPr>
          <w:spacing w:val="-9"/>
          <w:w w:val="105"/>
        </w:rPr>
        <w:t xml:space="preserve"> </w:t>
      </w:r>
      <w:r>
        <w:rPr>
          <w:w w:val="105"/>
        </w:rPr>
        <w:t>purchase</w:t>
      </w:r>
      <w:r>
        <w:rPr>
          <w:spacing w:val="-9"/>
          <w:w w:val="105"/>
        </w:rPr>
        <w:t xml:space="preserve"> </w:t>
      </w:r>
      <w:r>
        <w:rPr>
          <w:w w:val="105"/>
        </w:rPr>
        <w:t>at</w:t>
      </w:r>
      <w:r>
        <w:rPr>
          <w:spacing w:val="-9"/>
          <w:w w:val="105"/>
        </w:rPr>
        <w:t xml:space="preserve"> </w:t>
      </w:r>
      <w:r>
        <w:rPr>
          <w:w w:val="105"/>
        </w:rPr>
        <w:t>Konga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w w:val="105"/>
        </w:rPr>
        <w:t>shop</w:t>
      </w:r>
      <w:r>
        <w:rPr>
          <w:spacing w:val="-9"/>
          <w:w w:val="105"/>
        </w:rPr>
        <w:t xml:space="preserve"> </w:t>
      </w:r>
      <w:r>
        <w:rPr>
          <w:w w:val="105"/>
        </w:rPr>
        <w:t>excellently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proficiently.</w:t>
      </w:r>
    </w:p>
    <w:p>
      <w:pPr>
        <w:pStyle w:val="6"/>
      </w:pPr>
    </w:p>
    <w:p>
      <w:pPr>
        <w:pStyle w:val="6"/>
        <w:spacing w:before="5"/>
        <w:rPr>
          <w:sz w:val="27"/>
        </w:rPr>
      </w:pPr>
    </w:p>
    <w:p>
      <w:pPr>
        <w:pStyle w:val="2"/>
        <w:numPr>
          <w:ilvl w:val="1"/>
          <w:numId w:val="9"/>
        </w:numPr>
        <w:tabs>
          <w:tab w:val="left" w:pos="1320"/>
          <w:tab w:val="left" w:pos="1321"/>
        </w:tabs>
        <w:spacing w:before="0" w:after="0" w:line="240" w:lineRule="auto"/>
        <w:ind w:left="1320" w:right="0" w:hanging="741"/>
        <w:jc w:val="left"/>
      </w:pPr>
      <w:bookmarkStart w:id="35" w:name="_TOC_250003"/>
      <w:r>
        <w:t>Effect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Online</w:t>
      </w:r>
      <w:r>
        <w:rPr>
          <w:spacing w:val="21"/>
        </w:rPr>
        <w:t xml:space="preserve"> </w:t>
      </w:r>
      <w:r>
        <w:t>Advertisement</w:t>
      </w:r>
      <w:r>
        <w:rPr>
          <w:spacing w:val="21"/>
        </w:rPr>
        <w:t xml:space="preserve"> </w:t>
      </w:r>
      <w:r>
        <w:t>on</w:t>
      </w:r>
      <w:r>
        <w:rPr>
          <w:spacing w:val="21"/>
        </w:rPr>
        <w:t xml:space="preserve"> </w:t>
      </w:r>
      <w:r>
        <w:t>Consumer</w:t>
      </w:r>
      <w:r>
        <w:rPr>
          <w:spacing w:val="21"/>
        </w:rPr>
        <w:t xml:space="preserve"> </w:t>
      </w:r>
      <w:r>
        <w:t>Buying</w:t>
      </w:r>
      <w:r>
        <w:rPr>
          <w:spacing w:val="21"/>
        </w:rPr>
        <w:t xml:space="preserve"> </w:t>
      </w:r>
      <w:bookmarkEnd w:id="35"/>
      <w:r>
        <w:t>Behaviour</w:t>
      </w:r>
    </w:p>
    <w:p>
      <w:pPr>
        <w:spacing w:after="0" w:line="240" w:lineRule="auto"/>
        <w:jc w:val="left"/>
        <w:sectPr>
          <w:pgSz w:w="12240" w:h="15840"/>
          <w:pgMar w:top="78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54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2"/>
        <w:spacing w:line="372" w:lineRule="auto"/>
        <w:ind w:left="580" w:right="1168"/>
        <w:jc w:val="center"/>
      </w:pPr>
      <w:r>
        <w:drawing>
          <wp:anchor distT="0" distB="0" distL="0" distR="0" simplePos="0" relativeHeight="251664384" behindDoc="1" locked="0" layoutInCell="1" allowOverlap="1">
            <wp:simplePos x="0" y="0"/>
            <wp:positionH relativeFrom="page">
              <wp:posOffset>866140</wp:posOffset>
            </wp:positionH>
            <wp:positionV relativeFrom="paragraph">
              <wp:posOffset>664210</wp:posOffset>
            </wp:positionV>
            <wp:extent cx="6372860" cy="1275715"/>
            <wp:effectExtent l="0" t="0" r="0" b="0"/>
            <wp:wrapNone/>
            <wp:docPr id="17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10.png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2554" cy="12759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Table</w:t>
      </w:r>
      <w:r>
        <w:rPr>
          <w:spacing w:val="21"/>
        </w:rPr>
        <w:t xml:space="preserve"> </w:t>
      </w:r>
      <w:r>
        <w:t>4.8:</w:t>
      </w:r>
      <w:r>
        <w:rPr>
          <w:spacing w:val="22"/>
        </w:rPr>
        <w:t xml:space="preserve"> </w:t>
      </w:r>
      <w:r>
        <w:t>Pearson</w:t>
      </w:r>
      <w:r>
        <w:rPr>
          <w:spacing w:val="22"/>
        </w:rPr>
        <w:t xml:space="preserve"> </w:t>
      </w:r>
      <w:r>
        <w:t>Correlation</w:t>
      </w:r>
      <w:r>
        <w:rPr>
          <w:spacing w:val="22"/>
        </w:rPr>
        <w:t xml:space="preserve"> </w:t>
      </w:r>
      <w:r>
        <w:t>Coefficient</w:t>
      </w:r>
      <w:r>
        <w:rPr>
          <w:spacing w:val="22"/>
        </w:rPr>
        <w:t xml:space="preserve"> </w:t>
      </w:r>
      <w:r>
        <w:t>showing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Effect</w:t>
      </w:r>
      <w:r>
        <w:rPr>
          <w:spacing w:val="22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Online</w:t>
      </w:r>
      <w:r>
        <w:rPr>
          <w:spacing w:val="22"/>
        </w:rPr>
        <w:t xml:space="preserve"> </w:t>
      </w:r>
      <w:r>
        <w:t>Advertisement</w:t>
      </w:r>
      <w:r>
        <w:rPr>
          <w:spacing w:val="-57"/>
        </w:rPr>
        <w:t xml:space="preserve"> </w:t>
      </w:r>
      <w:r>
        <w:rPr>
          <w:w w:val="105"/>
        </w:rPr>
        <w:t>on</w:t>
      </w:r>
      <w:r>
        <w:rPr>
          <w:spacing w:val="-3"/>
          <w:w w:val="105"/>
        </w:rPr>
        <w:t xml:space="preserve"> </w:t>
      </w:r>
      <w:r>
        <w:rPr>
          <w:w w:val="105"/>
        </w:rPr>
        <w:t>Consumer</w:t>
      </w:r>
      <w:r>
        <w:rPr>
          <w:spacing w:val="-3"/>
          <w:w w:val="105"/>
        </w:rPr>
        <w:t xml:space="preserve"> </w:t>
      </w:r>
      <w:r>
        <w:rPr>
          <w:w w:val="105"/>
        </w:rPr>
        <w:t>Buying</w:t>
      </w:r>
      <w:r>
        <w:rPr>
          <w:spacing w:val="-3"/>
          <w:w w:val="105"/>
        </w:rPr>
        <w:t xml:space="preserve"> </w:t>
      </w:r>
      <w:r>
        <w:rPr>
          <w:w w:val="105"/>
        </w:rPr>
        <w:t>Behaviour</w:t>
      </w:r>
    </w:p>
    <w:p>
      <w:pPr>
        <w:pStyle w:val="6"/>
        <w:rPr>
          <w:b/>
          <w:sz w:val="18"/>
        </w:rPr>
      </w:pPr>
    </w:p>
    <w:tbl>
      <w:tblPr>
        <w:tblStyle w:val="5"/>
        <w:tblW w:w="0" w:type="auto"/>
        <w:tblInd w:w="5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73"/>
        <w:gridCol w:w="2726"/>
        <w:gridCol w:w="2608"/>
        <w:gridCol w:w="20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5099" w:type="dxa"/>
            <w:gridSpan w:val="2"/>
            <w:vMerge w:val="restart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608" w:type="dxa"/>
          </w:tcPr>
          <w:p>
            <w:pPr>
              <w:pStyle w:val="13"/>
              <w:spacing w:before="1" w:line="263" w:lineRule="exact"/>
              <w:ind w:left="155"/>
              <w:rPr>
                <w:b/>
                <w:sz w:val="24"/>
              </w:rPr>
            </w:pPr>
            <w:r>
              <w:rPr>
                <w:b/>
                <w:sz w:val="24"/>
              </w:rPr>
              <w:t>Online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b/>
                <w:sz w:val="24"/>
              </w:rPr>
              <w:t>Advertisement</w:t>
            </w:r>
          </w:p>
        </w:tc>
        <w:tc>
          <w:tcPr>
            <w:tcW w:w="2043" w:type="dxa"/>
          </w:tcPr>
          <w:p>
            <w:pPr>
              <w:pStyle w:val="13"/>
              <w:spacing w:before="1" w:line="263" w:lineRule="exact"/>
              <w:ind w:left="138"/>
              <w:rPr>
                <w:b/>
                <w:sz w:val="24"/>
              </w:rPr>
            </w:pPr>
            <w:r>
              <w:rPr>
                <w:b/>
                <w:sz w:val="24"/>
              </w:rPr>
              <w:t>Customer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Buying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5099" w:type="dxa"/>
            <w:gridSpan w:val="2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08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2043" w:type="dxa"/>
          </w:tcPr>
          <w:p>
            <w:pPr>
              <w:pStyle w:val="13"/>
              <w:spacing w:before="6" w:line="263" w:lineRule="exact"/>
              <w:ind w:left="138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Behaviour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2373" w:type="dxa"/>
          </w:tcPr>
          <w:p>
            <w:pPr>
              <w:pStyle w:val="13"/>
              <w:spacing w:before="6" w:line="265" w:lineRule="exact"/>
              <w:ind w:left="50"/>
              <w:rPr>
                <w:sz w:val="24"/>
              </w:rPr>
            </w:pPr>
            <w:r>
              <w:rPr>
                <w:sz w:val="24"/>
              </w:rPr>
              <w:t>Online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Advertisement</w:t>
            </w:r>
          </w:p>
        </w:tc>
        <w:tc>
          <w:tcPr>
            <w:tcW w:w="2726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2608" w:type="dxa"/>
          </w:tcPr>
          <w:p>
            <w:pPr>
              <w:pStyle w:val="13"/>
              <w:spacing w:before="6" w:line="265" w:lineRule="exact"/>
              <w:ind w:left="150"/>
              <w:rPr>
                <w:sz w:val="24"/>
              </w:rPr>
            </w:pPr>
            <w:r>
              <w:rPr>
                <w:w w:val="102"/>
                <w:sz w:val="24"/>
              </w:rPr>
              <w:t>1</w:t>
            </w:r>
          </w:p>
        </w:tc>
        <w:tc>
          <w:tcPr>
            <w:tcW w:w="2043" w:type="dxa"/>
          </w:tcPr>
          <w:p>
            <w:pPr>
              <w:pStyle w:val="13"/>
              <w:spacing w:before="6" w:line="265" w:lineRule="exact"/>
              <w:ind w:left="133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0.468***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2373" w:type="dxa"/>
          </w:tcPr>
          <w:p>
            <w:pPr>
              <w:pStyle w:val="13"/>
              <w:spacing w:before="6"/>
              <w:ind w:left="50"/>
              <w:rPr>
                <w:sz w:val="24"/>
              </w:rPr>
            </w:pPr>
            <w:r>
              <w:rPr>
                <w:sz w:val="24"/>
              </w:rPr>
              <w:t>Customer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Buying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Behaviour</w:t>
            </w:r>
          </w:p>
        </w:tc>
        <w:tc>
          <w:tcPr>
            <w:tcW w:w="272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608" w:type="dxa"/>
          </w:tcPr>
          <w:p>
            <w:pPr>
              <w:pStyle w:val="13"/>
              <w:spacing w:before="4"/>
              <w:ind w:left="155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0.468***</w:t>
            </w:r>
          </w:p>
        </w:tc>
        <w:tc>
          <w:tcPr>
            <w:tcW w:w="2043" w:type="dxa"/>
          </w:tcPr>
          <w:p>
            <w:pPr>
              <w:pStyle w:val="13"/>
              <w:spacing w:before="4"/>
              <w:ind w:left="138"/>
              <w:rPr>
                <w:sz w:val="24"/>
              </w:rPr>
            </w:pPr>
            <w:r>
              <w:rPr>
                <w:w w:val="102"/>
                <w:sz w:val="24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2373" w:type="dxa"/>
          </w:tcPr>
          <w:p>
            <w:pPr>
              <w:pStyle w:val="13"/>
              <w:rPr>
                <w:sz w:val="20"/>
              </w:rPr>
            </w:pPr>
          </w:p>
        </w:tc>
        <w:tc>
          <w:tcPr>
            <w:tcW w:w="2726" w:type="dxa"/>
          </w:tcPr>
          <w:p>
            <w:pPr>
              <w:pStyle w:val="13"/>
              <w:spacing w:line="263" w:lineRule="exact"/>
              <w:ind w:left="140"/>
              <w:rPr>
                <w:sz w:val="24"/>
              </w:rPr>
            </w:pPr>
            <w:r>
              <w:rPr>
                <w:w w:val="105"/>
                <w:sz w:val="24"/>
              </w:rPr>
              <w:t>Sig.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(2-tailed)</w:t>
            </w:r>
          </w:p>
        </w:tc>
        <w:tc>
          <w:tcPr>
            <w:tcW w:w="2608" w:type="dxa"/>
          </w:tcPr>
          <w:p>
            <w:pPr>
              <w:pStyle w:val="13"/>
              <w:spacing w:line="263" w:lineRule="exact"/>
              <w:ind w:left="152"/>
              <w:rPr>
                <w:sz w:val="24"/>
              </w:rPr>
            </w:pPr>
            <w:r>
              <w:rPr>
                <w:w w:val="105"/>
                <w:sz w:val="24"/>
              </w:rPr>
              <w:t>.000</w:t>
            </w:r>
          </w:p>
        </w:tc>
        <w:tc>
          <w:tcPr>
            <w:tcW w:w="2043" w:type="dxa"/>
          </w:tcPr>
          <w:p>
            <w:pPr>
              <w:pStyle w:val="13"/>
              <w:spacing w:line="263" w:lineRule="exact"/>
              <w:ind w:left="135"/>
              <w:rPr>
                <w:sz w:val="24"/>
              </w:rPr>
            </w:pPr>
            <w:r>
              <w:rPr>
                <w:w w:val="105"/>
                <w:sz w:val="24"/>
              </w:rPr>
              <w:t>.000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2373" w:type="dxa"/>
          </w:tcPr>
          <w:p>
            <w:pPr>
              <w:pStyle w:val="13"/>
              <w:rPr>
                <w:sz w:val="18"/>
              </w:rPr>
            </w:pPr>
          </w:p>
        </w:tc>
        <w:tc>
          <w:tcPr>
            <w:tcW w:w="2726" w:type="dxa"/>
          </w:tcPr>
          <w:p>
            <w:pPr>
              <w:pStyle w:val="13"/>
              <w:spacing w:line="248" w:lineRule="exact"/>
              <w:ind w:left="140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Observations</w:t>
            </w:r>
          </w:p>
        </w:tc>
        <w:tc>
          <w:tcPr>
            <w:tcW w:w="2608" w:type="dxa"/>
          </w:tcPr>
          <w:p>
            <w:pPr>
              <w:pStyle w:val="13"/>
              <w:spacing w:line="248" w:lineRule="exact"/>
              <w:ind w:left="148"/>
              <w:rPr>
                <w:sz w:val="24"/>
              </w:rPr>
            </w:pPr>
            <w:r>
              <w:rPr>
                <w:w w:val="105"/>
                <w:sz w:val="24"/>
              </w:rPr>
              <w:t>100</w:t>
            </w:r>
          </w:p>
        </w:tc>
        <w:tc>
          <w:tcPr>
            <w:tcW w:w="2043" w:type="dxa"/>
          </w:tcPr>
          <w:p>
            <w:pPr>
              <w:pStyle w:val="13"/>
              <w:spacing w:line="248" w:lineRule="exact"/>
              <w:ind w:left="135"/>
              <w:rPr>
                <w:sz w:val="24"/>
              </w:rPr>
            </w:pPr>
            <w:r>
              <w:rPr>
                <w:w w:val="105"/>
                <w:sz w:val="24"/>
              </w:rPr>
              <w:t>100</w:t>
            </w:r>
          </w:p>
        </w:tc>
      </w:tr>
    </w:tbl>
    <w:p>
      <w:pPr>
        <w:pStyle w:val="6"/>
        <w:spacing w:before="251"/>
        <w:ind w:left="580"/>
      </w:pPr>
      <w:r>
        <w:rPr>
          <w:w w:val="105"/>
        </w:rPr>
        <w:t>***.</w:t>
      </w:r>
      <w:r>
        <w:rPr>
          <w:spacing w:val="-15"/>
          <w:w w:val="105"/>
        </w:rPr>
        <w:t xml:space="preserve"> </w:t>
      </w:r>
      <w:r>
        <w:rPr>
          <w:w w:val="105"/>
        </w:rPr>
        <w:t>Correlation</w:t>
      </w:r>
      <w:r>
        <w:rPr>
          <w:spacing w:val="-15"/>
          <w:w w:val="105"/>
        </w:rPr>
        <w:t xml:space="preserve"> </w:t>
      </w:r>
      <w:r>
        <w:rPr>
          <w:w w:val="105"/>
        </w:rPr>
        <w:t>is</w:t>
      </w:r>
      <w:r>
        <w:rPr>
          <w:spacing w:val="-15"/>
          <w:w w:val="105"/>
        </w:rPr>
        <w:t xml:space="preserve"> </w:t>
      </w:r>
      <w:r>
        <w:rPr>
          <w:w w:val="105"/>
        </w:rPr>
        <w:t>significant</w:t>
      </w:r>
      <w:r>
        <w:rPr>
          <w:spacing w:val="-14"/>
          <w:w w:val="105"/>
        </w:rPr>
        <w:t xml:space="preserve"> </w:t>
      </w:r>
      <w:r>
        <w:rPr>
          <w:w w:val="105"/>
        </w:rPr>
        <w:t>at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0.001</w:t>
      </w:r>
      <w:r>
        <w:rPr>
          <w:spacing w:val="-15"/>
          <w:w w:val="105"/>
        </w:rPr>
        <w:t xml:space="preserve"> </w:t>
      </w:r>
      <w:r>
        <w:rPr>
          <w:w w:val="105"/>
        </w:rPr>
        <w:t>level</w:t>
      </w:r>
      <w:r>
        <w:rPr>
          <w:spacing w:val="-14"/>
          <w:w w:val="105"/>
        </w:rPr>
        <w:t xml:space="preserve"> </w:t>
      </w:r>
      <w:r>
        <w:rPr>
          <w:w w:val="105"/>
        </w:rPr>
        <w:t>(2-tailed).</w:t>
      </w:r>
    </w:p>
    <w:p>
      <w:pPr>
        <w:pStyle w:val="6"/>
        <w:spacing w:before="6"/>
        <w:rPr>
          <w:sz w:val="21"/>
        </w:rPr>
      </w:pPr>
    </w:p>
    <w:p>
      <w:pPr>
        <w:spacing w:before="0"/>
        <w:ind w:left="580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spacing w:before="1"/>
        <w:rPr>
          <w:i/>
          <w:sz w:val="19"/>
        </w:rPr>
      </w:pPr>
    </w:p>
    <w:p>
      <w:pPr>
        <w:pStyle w:val="6"/>
        <w:spacing w:line="494" w:lineRule="auto"/>
        <w:ind w:left="580" w:right="1181"/>
        <w:jc w:val="both"/>
      </w:pPr>
      <w:r>
        <w:rPr>
          <w:w w:val="105"/>
        </w:rPr>
        <w:t>Table 4.8 represents the table of correlations coefficient between online advertisement and</w:t>
      </w:r>
      <w:r>
        <w:rPr>
          <w:spacing w:val="1"/>
          <w:w w:val="105"/>
        </w:rPr>
        <w:t xml:space="preserve"> </w:t>
      </w:r>
      <w:r>
        <w:rPr>
          <w:w w:val="105"/>
        </w:rPr>
        <w:t>customers buying behaviour. Where the two variables – online advertisement and consumer</w:t>
      </w:r>
      <w:r>
        <w:rPr>
          <w:spacing w:val="-60"/>
          <w:w w:val="105"/>
        </w:rPr>
        <w:t xml:space="preserve"> </w:t>
      </w:r>
      <w:r>
        <w:rPr>
          <w:w w:val="105"/>
        </w:rPr>
        <w:t>buying</w:t>
      </w:r>
      <w:r>
        <w:rPr>
          <w:spacing w:val="-12"/>
          <w:w w:val="105"/>
        </w:rPr>
        <w:t xml:space="preserve"> </w:t>
      </w:r>
      <w:r>
        <w:rPr>
          <w:w w:val="105"/>
        </w:rPr>
        <w:t>behaviour</w:t>
      </w:r>
      <w:r>
        <w:rPr>
          <w:spacing w:val="-8"/>
          <w:w w:val="105"/>
        </w:rPr>
        <w:t xml:space="preserve"> </w:t>
      </w:r>
      <w:r>
        <w:rPr>
          <w:w w:val="105"/>
        </w:rPr>
        <w:t>–</w:t>
      </w:r>
      <w:r>
        <w:rPr>
          <w:spacing w:val="-12"/>
          <w:w w:val="105"/>
        </w:rPr>
        <w:t xml:space="preserve"> </w:t>
      </w:r>
      <w:r>
        <w:rPr>
          <w:w w:val="105"/>
        </w:rPr>
        <w:t>are</w:t>
      </w:r>
      <w:r>
        <w:rPr>
          <w:spacing w:val="-8"/>
          <w:w w:val="105"/>
        </w:rPr>
        <w:t xml:space="preserve"> </w:t>
      </w:r>
      <w:r>
        <w:rPr>
          <w:w w:val="105"/>
        </w:rPr>
        <w:t>positively</w:t>
      </w:r>
      <w:r>
        <w:rPr>
          <w:spacing w:val="-7"/>
          <w:w w:val="105"/>
        </w:rPr>
        <w:t xml:space="preserve"> </w:t>
      </w:r>
      <w:r>
        <w:rPr>
          <w:w w:val="105"/>
        </w:rPr>
        <w:t>correlated</w:t>
      </w:r>
      <w:r>
        <w:rPr>
          <w:spacing w:val="-12"/>
          <w:w w:val="105"/>
        </w:rPr>
        <w:t xml:space="preserve"> </w:t>
      </w:r>
      <w:r>
        <w:rPr>
          <w:w w:val="105"/>
        </w:rPr>
        <w:t>(r</w:t>
      </w:r>
      <w:r>
        <w:rPr>
          <w:spacing w:val="-8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0.468***,</w:t>
      </w:r>
      <w:r>
        <w:rPr>
          <w:spacing w:val="-7"/>
          <w:w w:val="105"/>
        </w:rPr>
        <w:t xml:space="preserve"> </w:t>
      </w:r>
      <w:r>
        <w:rPr>
          <w:w w:val="105"/>
        </w:rPr>
        <w:t>N</w:t>
      </w:r>
      <w:r>
        <w:rPr>
          <w:spacing w:val="-12"/>
          <w:w w:val="105"/>
        </w:rPr>
        <w:t xml:space="preserve"> </w:t>
      </w:r>
      <w:r>
        <w:rPr>
          <w:w w:val="105"/>
        </w:rPr>
        <w:t>=</w:t>
      </w:r>
      <w:r>
        <w:rPr>
          <w:spacing w:val="-8"/>
          <w:w w:val="105"/>
        </w:rPr>
        <w:t xml:space="preserve"> </w:t>
      </w:r>
      <w:r>
        <w:rPr>
          <w:w w:val="105"/>
        </w:rPr>
        <w:t>351).</w:t>
      </w:r>
      <w:r>
        <w:rPr>
          <w:spacing w:val="-12"/>
          <w:w w:val="105"/>
        </w:rPr>
        <w:t xml:space="preserve"> </w:t>
      </w:r>
      <w:r>
        <w:rPr>
          <w:w w:val="105"/>
        </w:rPr>
        <w:t>It</w:t>
      </w:r>
      <w:r>
        <w:rPr>
          <w:spacing w:val="-7"/>
          <w:w w:val="105"/>
        </w:rPr>
        <w:t xml:space="preserve"> </w:t>
      </w:r>
      <w:r>
        <w:rPr>
          <w:w w:val="105"/>
        </w:rPr>
        <w:t>is</w:t>
      </w:r>
      <w:r>
        <w:rPr>
          <w:spacing w:val="-12"/>
          <w:w w:val="105"/>
        </w:rPr>
        <w:t xml:space="preserve"> </w:t>
      </w:r>
      <w:r>
        <w:rPr>
          <w:w w:val="105"/>
        </w:rPr>
        <w:t>shown</w:t>
      </w:r>
      <w:r>
        <w:rPr>
          <w:spacing w:val="-8"/>
          <w:w w:val="105"/>
        </w:rPr>
        <w:t xml:space="preserve"> </w:t>
      </w:r>
      <w:r>
        <w:rPr>
          <w:w w:val="105"/>
        </w:rPr>
        <w:t>that</w:t>
      </w:r>
      <w:r>
        <w:rPr>
          <w:spacing w:val="-12"/>
          <w:w w:val="105"/>
        </w:rPr>
        <w:t xml:space="preserve"> </w:t>
      </w:r>
      <w:r>
        <w:rPr>
          <w:w w:val="105"/>
        </w:rPr>
        <w:t>there</w:t>
      </w:r>
      <w:r>
        <w:rPr>
          <w:spacing w:val="-7"/>
          <w:w w:val="105"/>
        </w:rPr>
        <w:t xml:space="preserve"> </w:t>
      </w:r>
      <w:r>
        <w:rPr>
          <w:w w:val="105"/>
        </w:rPr>
        <w:t>is</w:t>
      </w:r>
      <w:r>
        <w:rPr>
          <w:spacing w:val="-61"/>
          <w:w w:val="105"/>
        </w:rPr>
        <w:t xml:space="preserve"> </w:t>
      </w:r>
      <w:r>
        <w:rPr>
          <w:w w:val="105"/>
        </w:rPr>
        <w:t>a moderate significant relationship between online advertisement and consumer buying</w:t>
      </w:r>
      <w:r>
        <w:rPr>
          <w:spacing w:val="1"/>
          <w:w w:val="105"/>
        </w:rPr>
        <w:t xml:space="preserve"> </w:t>
      </w:r>
      <w:r>
        <w:rPr>
          <w:w w:val="105"/>
        </w:rPr>
        <w:t>behaviour. The correlation is moderately significant, since the probability level (P) is less</w:t>
      </w:r>
      <w:r>
        <w:rPr>
          <w:spacing w:val="1"/>
          <w:w w:val="105"/>
        </w:rPr>
        <w:t xml:space="preserve"> </w:t>
      </w:r>
      <w:r>
        <w:rPr>
          <w:w w:val="105"/>
        </w:rPr>
        <w:t>than 0.001. The result of this analysis implies that the higher the online advertisement, the</w:t>
      </w:r>
      <w:r>
        <w:rPr>
          <w:spacing w:val="1"/>
          <w:w w:val="105"/>
        </w:rPr>
        <w:t xml:space="preserve"> </w:t>
      </w:r>
      <w:r>
        <w:rPr>
          <w:w w:val="105"/>
        </w:rPr>
        <w:t>higher the consumer purchase intention.</w:t>
      </w:r>
      <w:r>
        <w:rPr>
          <w:spacing w:val="1"/>
          <w:w w:val="105"/>
        </w:rPr>
        <w:t xml:space="preserve"> </w:t>
      </w:r>
      <w:r>
        <w:rPr>
          <w:w w:val="105"/>
        </w:rPr>
        <w:t>By implication, it can be deduced that a 1%</w:t>
      </w:r>
      <w:r>
        <w:rPr>
          <w:spacing w:val="1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1"/>
          <w:w w:val="105"/>
        </w:rPr>
        <w:t xml:space="preserve"> </w:t>
      </w:r>
      <w:r>
        <w:rPr>
          <w:w w:val="105"/>
        </w:rPr>
        <w:t>will</w:t>
      </w:r>
      <w:r>
        <w:rPr>
          <w:spacing w:val="1"/>
          <w:w w:val="105"/>
        </w:rPr>
        <w:t xml:space="preserve"> </w:t>
      </w:r>
      <w:r>
        <w:rPr>
          <w:w w:val="105"/>
        </w:rPr>
        <w:t>result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46.8%</w:t>
      </w:r>
      <w:r>
        <w:rPr>
          <w:spacing w:val="1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1"/>
          <w:w w:val="105"/>
        </w:rPr>
        <w:t xml:space="preserve"> </w:t>
      </w:r>
      <w:r>
        <w:rPr>
          <w:w w:val="105"/>
        </w:rPr>
        <w:t>in</w:t>
      </w:r>
      <w:r>
        <w:rPr>
          <w:spacing w:val="1"/>
          <w:w w:val="105"/>
        </w:rPr>
        <w:t xml:space="preserve"> </w:t>
      </w:r>
      <w:r>
        <w:rPr>
          <w:w w:val="105"/>
        </w:rPr>
        <w:t>consumer</w:t>
      </w:r>
      <w:r>
        <w:rPr>
          <w:spacing w:val="1"/>
          <w:w w:val="105"/>
        </w:rPr>
        <w:t xml:space="preserve"> </w:t>
      </w:r>
      <w:r>
        <w:rPr>
          <w:w w:val="105"/>
        </w:rPr>
        <w:t>purchase intention. The inference of this result is that online advertisement and customer</w:t>
      </w:r>
      <w:r>
        <w:rPr>
          <w:spacing w:val="1"/>
          <w:w w:val="105"/>
        </w:rPr>
        <w:t xml:space="preserve"> </w:t>
      </w:r>
      <w:r>
        <w:rPr>
          <w:w w:val="105"/>
        </w:rPr>
        <w:t>patronage were found to be positively linked thus reducing one entails the reduction of the</w:t>
      </w:r>
      <w:r>
        <w:rPr>
          <w:spacing w:val="1"/>
          <w:w w:val="105"/>
        </w:rPr>
        <w:t xml:space="preserve"> </w:t>
      </w:r>
      <w:r>
        <w:rPr>
          <w:w w:val="105"/>
        </w:rPr>
        <w:t>other. Hence, it could be inferred that online advertisement influences consumer purchase</w:t>
      </w:r>
      <w:r>
        <w:rPr>
          <w:spacing w:val="1"/>
          <w:w w:val="105"/>
        </w:rPr>
        <w:t xml:space="preserve"> </w:t>
      </w:r>
      <w:r>
        <w:rPr>
          <w:w w:val="105"/>
        </w:rPr>
        <w:t>intention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study</w:t>
      </w:r>
      <w:r>
        <w:rPr>
          <w:spacing w:val="-2"/>
          <w:w w:val="105"/>
        </w:rPr>
        <w:t xml:space="preserve"> </w:t>
      </w:r>
      <w:r>
        <w:rPr>
          <w:w w:val="105"/>
        </w:rPr>
        <w:t>area.</w:t>
      </w:r>
    </w:p>
    <w:p>
      <w:pPr>
        <w:pStyle w:val="6"/>
      </w:pPr>
    </w:p>
    <w:p>
      <w:pPr>
        <w:pStyle w:val="6"/>
        <w:spacing w:before="3"/>
        <w:rPr>
          <w:sz w:val="27"/>
        </w:rPr>
      </w:pPr>
    </w:p>
    <w:p>
      <w:pPr>
        <w:pStyle w:val="2"/>
        <w:numPr>
          <w:ilvl w:val="1"/>
          <w:numId w:val="9"/>
        </w:numPr>
        <w:tabs>
          <w:tab w:val="left" w:pos="1320"/>
          <w:tab w:val="left" w:pos="1321"/>
        </w:tabs>
        <w:spacing w:before="0" w:after="0" w:line="491" w:lineRule="auto"/>
        <w:ind w:left="580" w:right="1189" w:firstLine="0"/>
        <w:jc w:val="left"/>
      </w:pPr>
      <w:r>
        <w:rPr>
          <w:w w:val="105"/>
        </w:rPr>
        <w:t>Effect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Konga Online</w:t>
      </w:r>
      <w:r>
        <w:rPr>
          <w:spacing w:val="-5"/>
          <w:w w:val="105"/>
        </w:rPr>
        <w:t xml:space="preserve"> </w:t>
      </w:r>
      <w:r>
        <w:rPr>
          <w:w w:val="105"/>
        </w:rPr>
        <w:t>Shop</w:t>
      </w:r>
      <w:r>
        <w:rPr>
          <w:spacing w:val="-4"/>
          <w:w w:val="105"/>
        </w:rPr>
        <w:t xml:space="preserve"> </w:t>
      </w:r>
      <w:r>
        <w:rPr>
          <w:w w:val="105"/>
        </w:rPr>
        <w:t>(www.konga.com)</w:t>
      </w:r>
      <w:r>
        <w:rPr>
          <w:spacing w:val="-5"/>
          <w:w w:val="105"/>
        </w:rPr>
        <w:t xml:space="preserve"> </w:t>
      </w:r>
      <w:r>
        <w:rPr>
          <w:w w:val="105"/>
        </w:rPr>
        <w:t>Website</w:t>
      </w:r>
      <w:r>
        <w:rPr>
          <w:spacing w:val="-4"/>
          <w:w w:val="105"/>
        </w:rPr>
        <w:t xml:space="preserve"> </w:t>
      </w:r>
      <w:r>
        <w:rPr>
          <w:w w:val="105"/>
        </w:rPr>
        <w:t>Features on</w:t>
      </w:r>
      <w:r>
        <w:rPr>
          <w:spacing w:val="-4"/>
          <w:w w:val="105"/>
        </w:rPr>
        <w:t xml:space="preserve"> </w:t>
      </w:r>
      <w:r>
        <w:rPr>
          <w:w w:val="105"/>
        </w:rPr>
        <w:t>Consumer</w:t>
      </w:r>
      <w:r>
        <w:rPr>
          <w:spacing w:val="-60"/>
          <w:w w:val="105"/>
        </w:rPr>
        <w:t xml:space="preserve"> </w:t>
      </w:r>
      <w:r>
        <w:rPr>
          <w:w w:val="105"/>
        </w:rPr>
        <w:t>Buying</w:t>
      </w:r>
      <w:r>
        <w:rPr>
          <w:spacing w:val="-3"/>
          <w:w w:val="105"/>
        </w:rPr>
        <w:t xml:space="preserve"> </w:t>
      </w:r>
      <w:r>
        <w:rPr>
          <w:w w:val="105"/>
        </w:rPr>
        <w:t>Behaviour</w:t>
      </w:r>
    </w:p>
    <w:p>
      <w:pPr>
        <w:spacing w:after="0" w:line="491" w:lineRule="auto"/>
        <w:jc w:val="left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55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7"/>
        <w:rPr>
          <w:rFonts w:ascii="Calibri"/>
          <w:sz w:val="16"/>
        </w:rPr>
      </w:pPr>
    </w:p>
    <w:p>
      <w:pPr>
        <w:pStyle w:val="6"/>
        <w:spacing w:before="1"/>
        <w:ind w:left="551" w:right="1168"/>
        <w:jc w:val="center"/>
      </w:pP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effect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Konga</w:t>
      </w:r>
      <w:r>
        <w:rPr>
          <w:spacing w:val="-1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Shop</w:t>
      </w:r>
      <w:r>
        <w:rPr>
          <w:spacing w:val="-7"/>
          <w:w w:val="105"/>
        </w:rPr>
        <w:t xml:space="preserve"> </w:t>
      </w:r>
      <w:r>
        <w:rPr>
          <w:w w:val="105"/>
        </w:rPr>
        <w:t>on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4"/>
          <w:w w:val="105"/>
        </w:rPr>
        <w:t xml:space="preserve"> </w:t>
      </w:r>
      <w:r>
        <w:rPr>
          <w:w w:val="105"/>
        </w:rPr>
        <w:t>consumers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3"/>
          <w:w w:val="105"/>
        </w:rPr>
        <w:t xml:space="preserve"> </w:t>
      </w:r>
      <w:r>
        <w:rPr>
          <w:w w:val="105"/>
        </w:rPr>
        <w:t>analyzed</w:t>
      </w:r>
      <w:r>
        <w:rPr>
          <w:spacing w:val="-1"/>
          <w:w w:val="105"/>
        </w:rPr>
        <w:t xml:space="preserve"> </w:t>
      </w:r>
      <w:r>
        <w:rPr>
          <w:w w:val="105"/>
        </w:rPr>
        <w:t>using</w:t>
      </w:r>
      <w:r>
        <w:rPr>
          <w:spacing w:val="-1"/>
          <w:w w:val="105"/>
        </w:rPr>
        <w:t xml:space="preserve"> </w:t>
      </w:r>
      <w:r>
        <w:rPr>
          <w:w w:val="105"/>
        </w:rPr>
        <w:t>5</w:t>
      </w:r>
      <w:r>
        <w:rPr>
          <w:spacing w:val="-6"/>
          <w:w w:val="105"/>
        </w:rPr>
        <w:t xml:space="preserve"> </w:t>
      </w:r>
      <w:r>
        <w:rPr>
          <w:w w:val="105"/>
        </w:rPr>
        <w:t>point</w:t>
      </w:r>
      <w:r>
        <w:rPr>
          <w:spacing w:val="-1"/>
          <w:w w:val="105"/>
        </w:rPr>
        <w:t xml:space="preserve"> </w:t>
      </w:r>
      <w:r>
        <w:rPr>
          <w:w w:val="105"/>
        </w:rPr>
        <w:t>Likert</w:t>
      </w:r>
      <w:r>
        <w:rPr>
          <w:spacing w:val="-2"/>
          <w:w w:val="105"/>
        </w:rPr>
        <w:t xml:space="preserve"> </w:t>
      </w:r>
      <w:r>
        <w:rPr>
          <w:w w:val="105"/>
        </w:rPr>
        <w:t>scale.</w:t>
      </w:r>
    </w:p>
    <w:p>
      <w:pPr>
        <w:pStyle w:val="6"/>
        <w:spacing w:before="3"/>
        <w:rPr>
          <w:sz w:val="16"/>
        </w:rPr>
      </w:pPr>
    </w:p>
    <w:p>
      <w:pPr>
        <w:spacing w:after="0"/>
        <w:rPr>
          <w:sz w:val="16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102"/>
        <w:ind w:left="580"/>
      </w:pPr>
      <w:r>
        <w:rPr>
          <w:w w:val="105"/>
        </w:rPr>
        <w:t>The</w:t>
      </w:r>
      <w:r>
        <w:rPr>
          <w:spacing w:val="38"/>
          <w:w w:val="105"/>
        </w:rPr>
        <w:t xml:space="preserve"> </w:t>
      </w:r>
      <w:r>
        <w:rPr>
          <w:w w:val="105"/>
        </w:rPr>
        <w:t>following</w:t>
      </w:r>
      <w:r>
        <w:rPr>
          <w:spacing w:val="39"/>
          <w:w w:val="105"/>
        </w:rPr>
        <w:t xml:space="preserve"> </w:t>
      </w:r>
      <w:r>
        <w:rPr>
          <w:w w:val="105"/>
        </w:rPr>
        <w:t>scales</w:t>
      </w:r>
      <w:r>
        <w:rPr>
          <w:spacing w:val="38"/>
          <w:w w:val="105"/>
        </w:rPr>
        <w:t xml:space="preserve"> </w:t>
      </w:r>
      <w:r>
        <w:rPr>
          <w:w w:val="105"/>
        </w:rPr>
        <w:t>were</w:t>
      </w:r>
    </w:p>
    <w:p>
      <w:pPr>
        <w:pStyle w:val="2"/>
        <w:spacing w:before="102"/>
        <w:ind w:left="94"/>
      </w:pPr>
      <w:r>
        <w:rPr>
          <w:b w:val="0"/>
        </w:rPr>
        <w:br w:type="column"/>
      </w:r>
      <w:r>
        <w:rPr>
          <w:spacing w:val="-1"/>
          <w:w w:val="105"/>
        </w:rPr>
        <w:t>Strongly</w:t>
      </w:r>
      <w:r>
        <w:rPr>
          <w:spacing w:val="21"/>
          <w:w w:val="105"/>
        </w:rPr>
        <w:t xml:space="preserve"> </w:t>
      </w:r>
      <w:r>
        <w:rPr>
          <w:spacing w:val="-1"/>
          <w:w w:val="105"/>
        </w:rPr>
        <w:t>Agree</w:t>
      </w:r>
    </w:p>
    <w:p>
      <w:pPr>
        <w:pStyle w:val="6"/>
        <w:spacing w:before="102"/>
        <w:ind w:left="89"/>
      </w:pPr>
      <w:r>
        <w:br w:type="column"/>
      </w:r>
      <w:r>
        <w:t>(SA),</w:t>
      </w:r>
    </w:p>
    <w:p>
      <w:pPr>
        <w:pStyle w:val="2"/>
        <w:spacing w:before="102"/>
        <w:ind w:left="83"/>
      </w:pPr>
      <w:r>
        <w:rPr>
          <w:b w:val="0"/>
        </w:rPr>
        <w:br w:type="column"/>
      </w:r>
      <w:r>
        <w:t>Agreed</w:t>
      </w:r>
    </w:p>
    <w:p>
      <w:pPr>
        <w:pStyle w:val="6"/>
        <w:spacing w:before="102"/>
        <w:ind w:left="89"/>
      </w:pPr>
      <w:r>
        <w:br w:type="column"/>
      </w:r>
      <w:r>
        <w:t>(A),</w:t>
      </w:r>
    </w:p>
    <w:p>
      <w:pPr>
        <w:pStyle w:val="2"/>
        <w:spacing w:before="102"/>
        <w:ind w:left="89"/>
      </w:pPr>
      <w:r>
        <w:rPr>
          <w:b w:val="0"/>
        </w:rPr>
        <w:br w:type="column"/>
      </w:r>
      <w:r>
        <w:t>Disagree</w:t>
      </w:r>
    </w:p>
    <w:p>
      <w:pPr>
        <w:pStyle w:val="6"/>
        <w:spacing w:before="102"/>
        <w:ind w:left="83"/>
      </w:pPr>
      <w:r>
        <w:br w:type="column"/>
      </w:r>
      <w:r>
        <w:t>(D),</w:t>
      </w:r>
    </w:p>
    <w:p>
      <w:pPr>
        <w:pStyle w:val="2"/>
        <w:spacing w:before="102"/>
        <w:ind w:left="89"/>
      </w:pPr>
      <w:r>
        <w:rPr>
          <w:b w:val="0"/>
        </w:rPr>
        <w:br w:type="column"/>
      </w:r>
      <w:r>
        <w:rPr>
          <w:w w:val="105"/>
        </w:rPr>
        <w:t>Strongly</w:t>
      </w:r>
    </w:p>
    <w:p>
      <w:pPr>
        <w:spacing w:after="0"/>
        <w:sectPr>
          <w:type w:val="continuous"/>
          <w:pgSz w:w="12240" w:h="15840"/>
          <w:pgMar w:top="700" w:right="300" w:bottom="0" w:left="900" w:header="720" w:footer="720" w:gutter="0"/>
          <w:cols w:equalWidth="0" w:num="8">
            <w:col w:w="3364" w:space="40"/>
            <w:col w:w="1753" w:space="39"/>
            <w:col w:w="631" w:space="40"/>
            <w:col w:w="851" w:space="40"/>
            <w:col w:w="494" w:space="39"/>
            <w:col w:w="1007" w:space="39"/>
            <w:col w:w="488" w:space="39"/>
            <w:col w:w="2176"/>
          </w:cols>
        </w:sectPr>
      </w:pPr>
    </w:p>
    <w:p>
      <w:pPr>
        <w:pStyle w:val="6"/>
        <w:spacing w:before="5"/>
        <w:rPr>
          <w:b/>
          <w:sz w:val="16"/>
        </w:rPr>
      </w:pPr>
    </w:p>
    <w:p>
      <w:pPr>
        <w:spacing w:before="101"/>
        <w:ind w:left="580" w:right="0" w:firstLine="0"/>
        <w:jc w:val="both"/>
        <w:rPr>
          <w:sz w:val="24"/>
        </w:rPr>
      </w:pPr>
      <w:r>
        <w:rPr>
          <w:b/>
          <w:sz w:val="24"/>
        </w:rPr>
        <w:t>disagree</w:t>
      </w:r>
      <w:r>
        <w:rPr>
          <w:b/>
          <w:spacing w:val="17"/>
          <w:sz w:val="24"/>
        </w:rPr>
        <w:t xml:space="preserve"> </w:t>
      </w:r>
      <w:r>
        <w:rPr>
          <w:sz w:val="24"/>
        </w:rPr>
        <w:t>(SD)</w:t>
      </w:r>
      <w:r>
        <w:rPr>
          <w:spacing w:val="18"/>
          <w:sz w:val="24"/>
        </w:rPr>
        <w:t xml:space="preserve"> </w:t>
      </w:r>
      <w:r>
        <w:rPr>
          <w:sz w:val="24"/>
        </w:rPr>
        <w:t>and</w:t>
      </w:r>
      <w:r>
        <w:rPr>
          <w:spacing w:val="18"/>
          <w:sz w:val="24"/>
        </w:rPr>
        <w:t xml:space="preserve"> </w:t>
      </w:r>
      <w:r>
        <w:rPr>
          <w:b/>
          <w:sz w:val="24"/>
        </w:rPr>
        <w:t>Uncertain</w:t>
      </w:r>
      <w:r>
        <w:rPr>
          <w:b/>
          <w:spacing w:val="17"/>
          <w:sz w:val="24"/>
        </w:rPr>
        <w:t xml:space="preserve"> </w:t>
      </w:r>
      <w:r>
        <w:rPr>
          <w:sz w:val="24"/>
        </w:rPr>
        <w:t>(UC).</w:t>
      </w:r>
    </w:p>
    <w:p>
      <w:pPr>
        <w:pStyle w:val="6"/>
        <w:rPr>
          <w:sz w:val="28"/>
        </w:rPr>
      </w:pPr>
    </w:p>
    <w:p>
      <w:pPr>
        <w:pStyle w:val="6"/>
        <w:spacing w:before="179" w:line="491" w:lineRule="auto"/>
        <w:ind w:left="580" w:right="1190"/>
        <w:jc w:val="both"/>
      </w:pP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researcher</w:t>
      </w:r>
      <w:r>
        <w:rPr>
          <w:spacing w:val="-5"/>
          <w:w w:val="105"/>
        </w:rPr>
        <w:t xml:space="preserve"> </w:t>
      </w:r>
      <w:r>
        <w:rPr>
          <w:w w:val="105"/>
        </w:rPr>
        <w:t>considered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average</w:t>
      </w:r>
      <w:r>
        <w:rPr>
          <w:spacing w:val="-5"/>
          <w:w w:val="105"/>
        </w:rPr>
        <w:t xml:space="preserve"> </w:t>
      </w:r>
      <w:r>
        <w:rPr>
          <w:w w:val="105"/>
        </w:rPr>
        <w:t>mean</w:t>
      </w:r>
      <w:r>
        <w:rPr>
          <w:spacing w:val="-10"/>
          <w:w w:val="105"/>
        </w:rPr>
        <w:t xml:space="preserve"> </w:t>
      </w:r>
      <w:r>
        <w:rPr>
          <w:w w:val="105"/>
        </w:rPr>
        <w:t>score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3.00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w w:val="105"/>
        </w:rPr>
        <w:t>be</w:t>
      </w:r>
      <w:r>
        <w:rPr>
          <w:spacing w:val="-10"/>
          <w:w w:val="105"/>
        </w:rPr>
        <w:t xml:space="preserve"> </w:t>
      </w:r>
      <w:r>
        <w:rPr>
          <w:w w:val="105"/>
        </w:rPr>
        <w:t>‘Accepted’</w:t>
      </w:r>
      <w:r>
        <w:rPr>
          <w:spacing w:val="-4"/>
          <w:w w:val="105"/>
        </w:rPr>
        <w:t xml:space="preserve"> </w:t>
      </w:r>
      <w:r>
        <w:rPr>
          <w:w w:val="105"/>
        </w:rPr>
        <w:t>while</w:t>
      </w:r>
      <w:r>
        <w:rPr>
          <w:spacing w:val="-10"/>
          <w:w w:val="105"/>
        </w:rPr>
        <w:t xml:space="preserve"> </w:t>
      </w:r>
      <w:r>
        <w:rPr>
          <w:w w:val="105"/>
        </w:rPr>
        <w:t>any</w:t>
      </w:r>
      <w:r>
        <w:rPr>
          <w:spacing w:val="-5"/>
          <w:w w:val="105"/>
        </w:rPr>
        <w:t xml:space="preserve"> </w:t>
      </w:r>
      <w:r>
        <w:rPr>
          <w:w w:val="105"/>
        </w:rPr>
        <w:t>effects</w:t>
      </w:r>
      <w:r>
        <w:rPr>
          <w:spacing w:val="-61"/>
          <w:w w:val="105"/>
        </w:rPr>
        <w:t xml:space="preserve"> </w:t>
      </w:r>
      <w:r>
        <w:rPr>
          <w:w w:val="105"/>
        </w:rPr>
        <w:t>below</w:t>
      </w:r>
      <w:r>
        <w:rPr>
          <w:spacing w:val="1"/>
          <w:w w:val="105"/>
        </w:rPr>
        <w:t xml:space="preserve"> </w:t>
      </w:r>
      <w:r>
        <w:rPr>
          <w:w w:val="105"/>
        </w:rPr>
        <w:t>3.00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1"/>
          <w:w w:val="105"/>
        </w:rPr>
        <w:t xml:space="preserve"> </w:t>
      </w:r>
      <w:r>
        <w:rPr>
          <w:w w:val="105"/>
        </w:rPr>
        <w:t>‘Rejected’.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score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3.00</w:t>
      </w:r>
      <w:r>
        <w:rPr>
          <w:spacing w:val="1"/>
          <w:w w:val="105"/>
        </w:rPr>
        <w:t xml:space="preserve"> </w:t>
      </w:r>
      <w:r>
        <w:rPr>
          <w:w w:val="105"/>
        </w:rPr>
        <w:t>was</w:t>
      </w:r>
      <w:r>
        <w:rPr>
          <w:spacing w:val="1"/>
          <w:w w:val="105"/>
        </w:rPr>
        <w:t xml:space="preserve"> </w:t>
      </w:r>
      <w:r>
        <w:rPr>
          <w:w w:val="105"/>
        </w:rPr>
        <w:t>calculated</w:t>
      </w:r>
      <w:r>
        <w:rPr>
          <w:spacing w:val="1"/>
          <w:w w:val="105"/>
        </w:rPr>
        <w:t xml:space="preserve"> </w:t>
      </w:r>
      <w:r>
        <w:rPr>
          <w:w w:val="105"/>
        </w:rPr>
        <w:t>using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weightings/frequencies</w:t>
      </w:r>
      <w:r>
        <w:rPr>
          <w:spacing w:val="-4"/>
          <w:w w:val="105"/>
        </w:rPr>
        <w:t xml:space="preserve"> </w:t>
      </w:r>
      <w:r>
        <w:rPr>
          <w:w w:val="105"/>
        </w:rPr>
        <w:t>attached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response</w:t>
      </w:r>
      <w:r>
        <w:rPr>
          <w:spacing w:val="-4"/>
          <w:w w:val="105"/>
        </w:rPr>
        <w:t xml:space="preserve"> </w:t>
      </w:r>
      <w:r>
        <w:rPr>
          <w:w w:val="105"/>
        </w:rPr>
        <w:t>options</w:t>
      </w:r>
      <w:r>
        <w:rPr>
          <w:spacing w:val="-4"/>
          <w:w w:val="105"/>
        </w:rPr>
        <w:t xml:space="preserve"> </w:t>
      </w:r>
      <w:r>
        <w:rPr>
          <w:w w:val="105"/>
        </w:rPr>
        <w:t>of:</w:t>
      </w:r>
    </w:p>
    <w:tbl>
      <w:tblPr>
        <w:tblStyle w:val="5"/>
        <w:tblW w:w="0" w:type="auto"/>
        <w:tblInd w:w="12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40"/>
        <w:gridCol w:w="1470"/>
        <w:gridCol w:w="8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2540" w:type="dxa"/>
          </w:tcPr>
          <w:p>
            <w:pPr>
              <w:pStyle w:val="13"/>
              <w:spacing w:before="1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Agree</w:t>
            </w:r>
          </w:p>
        </w:tc>
        <w:tc>
          <w:tcPr>
            <w:tcW w:w="1470" w:type="dxa"/>
          </w:tcPr>
          <w:p>
            <w:pPr>
              <w:pStyle w:val="13"/>
              <w:spacing w:before="1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(SA)</w:t>
            </w:r>
          </w:p>
        </w:tc>
        <w:tc>
          <w:tcPr>
            <w:tcW w:w="853" w:type="dxa"/>
          </w:tcPr>
          <w:p>
            <w:pPr>
              <w:pStyle w:val="13"/>
              <w:spacing w:before="1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2540" w:type="dxa"/>
          </w:tcPr>
          <w:p>
            <w:pPr>
              <w:pStyle w:val="13"/>
              <w:spacing w:before="143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Agreed</w:t>
            </w:r>
          </w:p>
        </w:tc>
        <w:tc>
          <w:tcPr>
            <w:tcW w:w="1470" w:type="dxa"/>
          </w:tcPr>
          <w:p>
            <w:pPr>
              <w:pStyle w:val="13"/>
              <w:spacing w:before="143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(A)</w:t>
            </w:r>
          </w:p>
        </w:tc>
        <w:tc>
          <w:tcPr>
            <w:tcW w:w="853" w:type="dxa"/>
          </w:tcPr>
          <w:p>
            <w:pPr>
              <w:pStyle w:val="13"/>
              <w:spacing w:before="143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2540" w:type="dxa"/>
          </w:tcPr>
          <w:p>
            <w:pPr>
              <w:pStyle w:val="13"/>
              <w:spacing w:before="143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Disagreed</w:t>
            </w:r>
          </w:p>
        </w:tc>
        <w:tc>
          <w:tcPr>
            <w:tcW w:w="1470" w:type="dxa"/>
          </w:tcPr>
          <w:p>
            <w:pPr>
              <w:pStyle w:val="13"/>
              <w:spacing w:before="143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(D)</w:t>
            </w:r>
          </w:p>
        </w:tc>
        <w:tc>
          <w:tcPr>
            <w:tcW w:w="853" w:type="dxa"/>
          </w:tcPr>
          <w:p>
            <w:pPr>
              <w:pStyle w:val="13"/>
              <w:spacing w:before="143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2540" w:type="dxa"/>
          </w:tcPr>
          <w:p>
            <w:pPr>
              <w:pStyle w:val="13"/>
              <w:spacing w:before="143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Disagreed</w:t>
            </w:r>
          </w:p>
        </w:tc>
        <w:tc>
          <w:tcPr>
            <w:tcW w:w="1470" w:type="dxa"/>
          </w:tcPr>
          <w:p>
            <w:pPr>
              <w:pStyle w:val="13"/>
              <w:spacing w:before="143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(SD)</w:t>
            </w:r>
          </w:p>
        </w:tc>
        <w:tc>
          <w:tcPr>
            <w:tcW w:w="853" w:type="dxa"/>
          </w:tcPr>
          <w:p>
            <w:pPr>
              <w:pStyle w:val="13"/>
              <w:spacing w:before="143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2540" w:type="dxa"/>
          </w:tcPr>
          <w:p>
            <w:pPr>
              <w:pStyle w:val="13"/>
              <w:spacing w:before="143" w:line="261" w:lineRule="exact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Uncertain</w:t>
            </w:r>
          </w:p>
        </w:tc>
        <w:tc>
          <w:tcPr>
            <w:tcW w:w="1470" w:type="dxa"/>
          </w:tcPr>
          <w:p>
            <w:pPr>
              <w:pStyle w:val="13"/>
              <w:spacing w:before="143" w:line="261" w:lineRule="exact"/>
              <w:ind w:left="47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(UC)</w:t>
            </w:r>
          </w:p>
        </w:tc>
        <w:tc>
          <w:tcPr>
            <w:tcW w:w="853" w:type="dxa"/>
          </w:tcPr>
          <w:p>
            <w:pPr>
              <w:pStyle w:val="13"/>
              <w:spacing w:before="143" w:line="261" w:lineRule="exact"/>
              <w:ind w:right="45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=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1</w:t>
            </w:r>
          </w:p>
        </w:tc>
      </w:tr>
    </w:tbl>
    <w:p>
      <w:pPr>
        <w:pStyle w:val="6"/>
        <w:spacing w:before="11"/>
      </w:pPr>
    </w:p>
    <w:p>
      <w:pPr>
        <w:pStyle w:val="6"/>
        <w:ind w:left="1320"/>
      </w:pPr>
      <w:r>
        <w:rPr>
          <w:i/>
          <w:w w:val="105"/>
        </w:rPr>
        <w:t>Hence</w:t>
      </w:r>
      <w:r>
        <w:rPr>
          <w:w w:val="105"/>
        </w:rPr>
        <w:t>,</w:t>
      </w:r>
      <w:r>
        <w:rPr>
          <w:spacing w:val="-12"/>
          <w:w w:val="105"/>
        </w:rPr>
        <w:t xml:space="preserve"> </w:t>
      </w:r>
      <w:r>
        <w:rPr>
          <w:w w:val="105"/>
        </w:rPr>
        <w:t>5+4+3+2+1</w:t>
      </w:r>
      <w:r>
        <w:rPr>
          <w:spacing w:val="-11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15</w:t>
      </w:r>
      <w:r>
        <w:rPr>
          <w:spacing w:val="-11"/>
          <w:w w:val="105"/>
        </w:rPr>
        <w:t xml:space="preserve"> </w:t>
      </w:r>
      <w:r>
        <w:rPr>
          <w:w w:val="105"/>
        </w:rPr>
        <w:t>=</w:t>
      </w:r>
      <w:r>
        <w:rPr>
          <w:spacing w:val="-12"/>
          <w:w w:val="105"/>
        </w:rPr>
        <w:t xml:space="preserve"> </w:t>
      </w:r>
      <w:r>
        <w:rPr>
          <w:w w:val="105"/>
        </w:rPr>
        <w:t>3.0</w:t>
      </w:r>
    </w:p>
    <w:p>
      <w:pPr>
        <w:pStyle w:val="6"/>
        <w:tabs>
          <w:tab w:val="left" w:pos="3541"/>
        </w:tabs>
        <w:spacing w:before="13"/>
        <w:ind w:left="2369"/>
      </w:pPr>
      <w:r>
        <w:rPr>
          <w:w w:val="105"/>
        </w:rPr>
        <w:t>5</w:t>
      </w:r>
      <w:r>
        <w:rPr>
          <w:w w:val="105"/>
        </w:rPr>
        <w:tab/>
      </w:r>
      <w:r>
        <w:rPr>
          <w:w w:val="105"/>
        </w:rPr>
        <w:t>5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spacing w:before="9"/>
        <w:rPr>
          <w:sz w:val="23"/>
        </w:rPr>
      </w:pPr>
    </w:p>
    <w:p>
      <w:pPr>
        <w:pStyle w:val="2"/>
        <w:spacing w:line="372" w:lineRule="auto"/>
        <w:ind w:left="3691" w:right="1373" w:hanging="2915"/>
      </w:pPr>
      <w:r>
        <w:drawing>
          <wp:anchor distT="0" distB="0" distL="0" distR="0" simplePos="0" relativeHeight="251665408" behindDoc="1" locked="0" layoutInCell="1" allowOverlap="1">
            <wp:simplePos x="0" y="0"/>
            <wp:positionH relativeFrom="page">
              <wp:posOffset>638810</wp:posOffset>
            </wp:positionH>
            <wp:positionV relativeFrom="paragraph">
              <wp:posOffset>664210</wp:posOffset>
            </wp:positionV>
            <wp:extent cx="6823710" cy="1625600"/>
            <wp:effectExtent l="0" t="0" r="0" b="0"/>
            <wp:wrapNone/>
            <wp:docPr id="19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11.png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23680" cy="16257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Table</w:t>
      </w:r>
      <w:r>
        <w:rPr>
          <w:spacing w:val="22"/>
        </w:rPr>
        <w:t xml:space="preserve"> </w:t>
      </w:r>
      <w:r>
        <w:t>4.9:</w:t>
      </w:r>
      <w:r>
        <w:rPr>
          <w:spacing w:val="23"/>
        </w:rPr>
        <w:t xml:space="preserve"> </w:t>
      </w:r>
      <w:r>
        <w:t>Effect</w:t>
      </w:r>
      <w:r>
        <w:rPr>
          <w:spacing w:val="23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Konga</w:t>
      </w:r>
      <w:r>
        <w:rPr>
          <w:spacing w:val="23"/>
        </w:rPr>
        <w:t xml:space="preserve"> </w:t>
      </w:r>
      <w:r>
        <w:t>Online</w:t>
      </w:r>
      <w:r>
        <w:rPr>
          <w:spacing w:val="23"/>
        </w:rPr>
        <w:t xml:space="preserve"> </w:t>
      </w:r>
      <w:r>
        <w:t>Shop</w:t>
      </w:r>
      <w:r>
        <w:rPr>
          <w:spacing w:val="23"/>
        </w:rPr>
        <w:t xml:space="preserve"> </w:t>
      </w:r>
      <w:r>
        <w:t>(@WWW.Konga.Com)</w:t>
      </w:r>
      <w:r>
        <w:rPr>
          <w:spacing w:val="22"/>
        </w:rPr>
        <w:t xml:space="preserve"> </w:t>
      </w:r>
      <w:r>
        <w:t>Website</w:t>
      </w:r>
      <w:r>
        <w:rPr>
          <w:spacing w:val="23"/>
        </w:rPr>
        <w:t xml:space="preserve"> </w:t>
      </w:r>
      <w:r>
        <w:t>Features</w:t>
      </w:r>
      <w:r>
        <w:rPr>
          <w:spacing w:val="23"/>
        </w:rPr>
        <w:t xml:space="preserve"> </w:t>
      </w:r>
      <w:r>
        <w:t>on</w:t>
      </w:r>
      <w:r>
        <w:rPr>
          <w:spacing w:val="-57"/>
        </w:rPr>
        <w:t xml:space="preserve"> </w:t>
      </w:r>
      <w:r>
        <w:rPr>
          <w:w w:val="105"/>
        </w:rPr>
        <w:t>Consumer</w:t>
      </w:r>
      <w:r>
        <w:rPr>
          <w:spacing w:val="-4"/>
          <w:w w:val="105"/>
        </w:rPr>
        <w:t xml:space="preserve"> </w:t>
      </w:r>
      <w:r>
        <w:rPr>
          <w:w w:val="105"/>
        </w:rPr>
        <w:t>Buying</w:t>
      </w:r>
      <w:r>
        <w:rPr>
          <w:spacing w:val="-3"/>
          <w:w w:val="105"/>
        </w:rPr>
        <w:t xml:space="preserve"> </w:t>
      </w:r>
      <w:r>
        <w:rPr>
          <w:w w:val="105"/>
        </w:rPr>
        <w:t>Behaviour</w:t>
      </w:r>
    </w:p>
    <w:p>
      <w:pPr>
        <w:pStyle w:val="6"/>
        <w:spacing w:before="1"/>
        <w:rPr>
          <w:b/>
          <w:sz w:val="19"/>
        </w:rPr>
      </w:pPr>
    </w:p>
    <w:tbl>
      <w:tblPr>
        <w:tblStyle w:val="5"/>
        <w:tblW w:w="0" w:type="auto"/>
        <w:tblInd w:w="1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6"/>
        <w:gridCol w:w="2824"/>
        <w:gridCol w:w="1197"/>
        <w:gridCol w:w="1037"/>
        <w:gridCol w:w="992"/>
        <w:gridCol w:w="1050"/>
        <w:gridCol w:w="1017"/>
        <w:gridCol w:w="848"/>
        <w:gridCol w:w="11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7" w:hRule="atLeast"/>
        </w:trPr>
        <w:tc>
          <w:tcPr>
            <w:tcW w:w="606" w:type="dxa"/>
          </w:tcPr>
          <w:p>
            <w:pPr>
              <w:pStyle w:val="13"/>
              <w:spacing w:before="1"/>
              <w:ind w:left="5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S/N</w:t>
            </w:r>
          </w:p>
          <w:p>
            <w:pPr>
              <w:pStyle w:val="13"/>
              <w:spacing w:before="72"/>
              <w:ind w:left="50"/>
              <w:rPr>
                <w:sz w:val="24"/>
              </w:rPr>
            </w:pPr>
            <w:r>
              <w:rPr>
                <w:w w:val="102"/>
                <w:sz w:val="24"/>
              </w:rPr>
              <w:t>1</w:t>
            </w:r>
          </w:p>
        </w:tc>
        <w:tc>
          <w:tcPr>
            <w:tcW w:w="2824" w:type="dxa"/>
          </w:tcPr>
          <w:p>
            <w:pPr>
              <w:pStyle w:val="13"/>
              <w:spacing w:before="1"/>
              <w:ind w:left="185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Benefits</w:t>
            </w:r>
          </w:p>
          <w:p>
            <w:pPr>
              <w:pStyle w:val="13"/>
              <w:spacing w:before="72" w:line="372" w:lineRule="auto"/>
              <w:ind w:left="172" w:firstLine="11"/>
              <w:rPr>
                <w:sz w:val="24"/>
              </w:rPr>
            </w:pPr>
            <w:r>
              <w:rPr>
                <w:w w:val="105"/>
                <w:sz w:val="24"/>
              </w:rPr>
              <w:t>Reputability of Konga</w:t>
            </w:r>
            <w:r>
              <w:rPr>
                <w:spacing w:val="1"/>
                <w:w w:val="105"/>
                <w:sz w:val="24"/>
              </w:rPr>
              <w:t xml:space="preserve"> </w:t>
            </w:r>
            <w:r>
              <w:rPr>
                <w:sz w:val="24"/>
              </w:rPr>
              <w:t>Online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Shop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displaying</w:t>
            </w:r>
          </w:p>
          <w:p>
            <w:pPr>
              <w:pStyle w:val="13"/>
              <w:spacing w:before="1"/>
              <w:ind w:left="172"/>
              <w:rPr>
                <w:sz w:val="24"/>
              </w:rPr>
            </w:pPr>
            <w:r>
              <w:rPr>
                <w:w w:val="105"/>
                <w:sz w:val="24"/>
              </w:rPr>
              <w:t>the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advert</w:t>
            </w:r>
          </w:p>
        </w:tc>
        <w:tc>
          <w:tcPr>
            <w:tcW w:w="1197" w:type="dxa"/>
          </w:tcPr>
          <w:p>
            <w:pPr>
              <w:pStyle w:val="13"/>
              <w:spacing w:before="1"/>
              <w:ind w:left="244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SA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x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5</w:t>
            </w:r>
          </w:p>
          <w:p>
            <w:pPr>
              <w:pStyle w:val="13"/>
              <w:spacing w:before="72"/>
              <w:ind w:left="332"/>
              <w:rPr>
                <w:sz w:val="24"/>
              </w:rPr>
            </w:pPr>
            <w:r>
              <w:rPr>
                <w:w w:val="105"/>
                <w:sz w:val="24"/>
              </w:rPr>
              <w:t>15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(75)</w:t>
            </w:r>
          </w:p>
        </w:tc>
        <w:tc>
          <w:tcPr>
            <w:tcW w:w="1037" w:type="dxa"/>
          </w:tcPr>
          <w:p>
            <w:pPr>
              <w:pStyle w:val="13"/>
              <w:spacing w:before="1"/>
              <w:ind w:left="146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A</w:t>
            </w:r>
            <w:r>
              <w:rPr>
                <w:b/>
                <w:spacing w:val="-5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x</w:t>
            </w:r>
            <w:r>
              <w:rPr>
                <w:b/>
                <w:spacing w:val="-5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4</w:t>
            </w:r>
          </w:p>
          <w:p>
            <w:pPr>
              <w:pStyle w:val="13"/>
              <w:spacing w:before="72"/>
              <w:ind w:left="191"/>
              <w:rPr>
                <w:sz w:val="24"/>
              </w:rPr>
            </w:pPr>
            <w:r>
              <w:rPr>
                <w:w w:val="105"/>
                <w:sz w:val="24"/>
              </w:rPr>
              <w:t>18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(72)</w:t>
            </w:r>
          </w:p>
        </w:tc>
        <w:tc>
          <w:tcPr>
            <w:tcW w:w="992" w:type="dxa"/>
          </w:tcPr>
          <w:p>
            <w:pPr>
              <w:pStyle w:val="13"/>
              <w:spacing w:before="1"/>
              <w:ind w:left="126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</w:t>
            </w:r>
            <w:r>
              <w:rPr>
                <w:b/>
                <w:spacing w:val="-5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x</w:t>
            </w:r>
            <w:r>
              <w:rPr>
                <w:b/>
                <w:spacing w:val="-5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3</w:t>
            </w:r>
          </w:p>
          <w:p>
            <w:pPr>
              <w:pStyle w:val="13"/>
              <w:spacing w:before="72"/>
              <w:ind w:left="243"/>
              <w:rPr>
                <w:sz w:val="24"/>
              </w:rPr>
            </w:pPr>
            <w:r>
              <w:rPr>
                <w:w w:val="105"/>
                <w:sz w:val="24"/>
              </w:rPr>
              <w:t>9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(27)</w:t>
            </w:r>
          </w:p>
        </w:tc>
        <w:tc>
          <w:tcPr>
            <w:tcW w:w="1050" w:type="dxa"/>
          </w:tcPr>
          <w:p>
            <w:pPr>
              <w:pStyle w:val="13"/>
              <w:spacing w:before="1"/>
              <w:ind w:left="152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SD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x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2</w:t>
            </w:r>
          </w:p>
          <w:p>
            <w:pPr>
              <w:pStyle w:val="13"/>
              <w:spacing w:before="72"/>
              <w:ind w:left="205"/>
              <w:rPr>
                <w:sz w:val="24"/>
              </w:rPr>
            </w:pPr>
            <w:r>
              <w:rPr>
                <w:w w:val="105"/>
                <w:sz w:val="24"/>
              </w:rPr>
              <w:t>10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(20)</w:t>
            </w:r>
          </w:p>
        </w:tc>
        <w:tc>
          <w:tcPr>
            <w:tcW w:w="1017" w:type="dxa"/>
          </w:tcPr>
          <w:p>
            <w:pPr>
              <w:pStyle w:val="13"/>
              <w:spacing w:before="1"/>
              <w:ind w:left="64" w:right="103"/>
              <w:jc w:val="center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UC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x</w:t>
            </w:r>
            <w:r>
              <w:rPr>
                <w:b/>
                <w:spacing w:val="-6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1</w:t>
            </w:r>
          </w:p>
          <w:p>
            <w:pPr>
              <w:pStyle w:val="13"/>
              <w:spacing w:before="72"/>
              <w:ind w:left="104" w:right="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8</w:t>
            </w:r>
            <w:r>
              <w:rPr>
                <w:spacing w:val="-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(8)</w:t>
            </w:r>
          </w:p>
        </w:tc>
        <w:tc>
          <w:tcPr>
            <w:tcW w:w="848" w:type="dxa"/>
          </w:tcPr>
          <w:p>
            <w:pPr>
              <w:pStyle w:val="13"/>
              <w:spacing w:before="1"/>
              <w:ind w:left="13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Mean</w:t>
            </w:r>
          </w:p>
          <w:p>
            <w:pPr>
              <w:pStyle w:val="13"/>
              <w:spacing w:before="72"/>
              <w:ind w:left="134"/>
              <w:rPr>
                <w:sz w:val="24"/>
              </w:rPr>
            </w:pPr>
            <w:r>
              <w:rPr>
                <w:w w:val="105"/>
                <w:sz w:val="24"/>
              </w:rPr>
              <w:t>2.97</w:t>
            </w:r>
          </w:p>
        </w:tc>
        <w:tc>
          <w:tcPr>
            <w:tcW w:w="1103" w:type="dxa"/>
          </w:tcPr>
          <w:p>
            <w:pPr>
              <w:pStyle w:val="13"/>
              <w:spacing w:before="1"/>
              <w:ind w:left="118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Decision</w:t>
            </w:r>
          </w:p>
          <w:p>
            <w:pPr>
              <w:pStyle w:val="13"/>
              <w:spacing w:before="72"/>
              <w:ind w:left="130"/>
              <w:rPr>
                <w:sz w:val="24"/>
              </w:rPr>
            </w:pPr>
            <w:r>
              <w:rPr>
                <w:w w:val="105"/>
                <w:sz w:val="24"/>
              </w:rPr>
              <w:t>Rejected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606" w:type="dxa"/>
          </w:tcPr>
          <w:p>
            <w:pPr>
              <w:pStyle w:val="13"/>
              <w:spacing w:line="263" w:lineRule="exact"/>
              <w:ind w:left="50"/>
              <w:rPr>
                <w:sz w:val="24"/>
              </w:rPr>
            </w:pPr>
            <w:r>
              <w:rPr>
                <w:w w:val="102"/>
                <w:sz w:val="24"/>
              </w:rPr>
              <w:t>2</w:t>
            </w:r>
          </w:p>
        </w:tc>
        <w:tc>
          <w:tcPr>
            <w:tcW w:w="2824" w:type="dxa"/>
          </w:tcPr>
          <w:p>
            <w:pPr>
              <w:pStyle w:val="13"/>
              <w:spacing w:line="263" w:lineRule="exact"/>
              <w:ind w:left="184"/>
              <w:rPr>
                <w:sz w:val="24"/>
              </w:rPr>
            </w:pPr>
            <w:r>
              <w:rPr>
                <w:w w:val="105"/>
                <w:sz w:val="24"/>
              </w:rPr>
              <w:t>Ease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access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Konga</w:t>
            </w:r>
          </w:p>
        </w:tc>
        <w:tc>
          <w:tcPr>
            <w:tcW w:w="1197" w:type="dxa"/>
          </w:tcPr>
          <w:p>
            <w:pPr>
              <w:pStyle w:val="13"/>
              <w:spacing w:line="263" w:lineRule="exact"/>
              <w:ind w:right="142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16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(80)</w:t>
            </w:r>
          </w:p>
        </w:tc>
        <w:tc>
          <w:tcPr>
            <w:tcW w:w="1037" w:type="dxa"/>
          </w:tcPr>
          <w:p>
            <w:pPr>
              <w:pStyle w:val="13"/>
              <w:spacing w:line="263" w:lineRule="exact"/>
              <w:ind w:right="124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10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(40)</w:t>
            </w:r>
          </w:p>
        </w:tc>
        <w:tc>
          <w:tcPr>
            <w:tcW w:w="992" w:type="dxa"/>
          </w:tcPr>
          <w:p>
            <w:pPr>
              <w:pStyle w:val="13"/>
              <w:spacing w:line="263" w:lineRule="exact"/>
              <w:ind w:right="150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9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(27)</w:t>
            </w:r>
          </w:p>
        </w:tc>
        <w:tc>
          <w:tcPr>
            <w:tcW w:w="1050" w:type="dxa"/>
          </w:tcPr>
          <w:p>
            <w:pPr>
              <w:pStyle w:val="13"/>
              <w:spacing w:line="263" w:lineRule="exact"/>
              <w:ind w:left="182" w:right="102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14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(28)</w:t>
            </w:r>
          </w:p>
        </w:tc>
        <w:tc>
          <w:tcPr>
            <w:tcW w:w="1017" w:type="dxa"/>
          </w:tcPr>
          <w:p>
            <w:pPr>
              <w:pStyle w:val="13"/>
              <w:spacing w:line="263" w:lineRule="exact"/>
              <w:ind w:left="104" w:right="60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11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(11)</w:t>
            </w:r>
          </w:p>
        </w:tc>
        <w:tc>
          <w:tcPr>
            <w:tcW w:w="848" w:type="dxa"/>
          </w:tcPr>
          <w:p>
            <w:pPr>
              <w:pStyle w:val="13"/>
              <w:spacing w:line="263" w:lineRule="exact"/>
              <w:ind w:left="134"/>
              <w:rPr>
                <w:sz w:val="24"/>
              </w:rPr>
            </w:pPr>
            <w:r>
              <w:rPr>
                <w:w w:val="105"/>
                <w:sz w:val="24"/>
              </w:rPr>
              <w:t>2.90</w:t>
            </w:r>
          </w:p>
        </w:tc>
        <w:tc>
          <w:tcPr>
            <w:tcW w:w="1103" w:type="dxa"/>
          </w:tcPr>
          <w:p>
            <w:pPr>
              <w:pStyle w:val="13"/>
              <w:spacing w:line="263" w:lineRule="exact"/>
              <w:ind w:left="131"/>
              <w:rPr>
                <w:sz w:val="24"/>
              </w:rPr>
            </w:pPr>
            <w:r>
              <w:rPr>
                <w:w w:val="105"/>
                <w:sz w:val="24"/>
              </w:rPr>
              <w:t>Rejected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606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left="50"/>
              <w:rPr>
                <w:sz w:val="24"/>
              </w:rPr>
            </w:pPr>
            <w:r>
              <w:rPr>
                <w:w w:val="102"/>
                <w:sz w:val="24"/>
              </w:rPr>
              <w:t>3</w:t>
            </w:r>
          </w:p>
        </w:tc>
        <w:tc>
          <w:tcPr>
            <w:tcW w:w="2824" w:type="dxa"/>
          </w:tcPr>
          <w:p>
            <w:pPr>
              <w:pStyle w:val="13"/>
              <w:spacing w:before="26" w:line="290" w:lineRule="atLeast"/>
              <w:ind w:left="184" w:hanging="12"/>
              <w:rPr>
                <w:sz w:val="24"/>
              </w:rPr>
            </w:pPr>
            <w:r>
              <w:rPr>
                <w:w w:val="105"/>
                <w:sz w:val="24"/>
              </w:rPr>
              <w:t>Online Shop Website</w:t>
            </w:r>
            <w:r>
              <w:rPr>
                <w:spacing w:val="1"/>
                <w:w w:val="105"/>
                <w:sz w:val="24"/>
              </w:rPr>
              <w:t xml:space="preserve"> </w:t>
            </w:r>
            <w:r>
              <w:rPr>
                <w:sz w:val="24"/>
              </w:rPr>
              <w:t>Trustworthy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Konga</w:t>
            </w:r>
          </w:p>
        </w:tc>
        <w:tc>
          <w:tcPr>
            <w:tcW w:w="1197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right="152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18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(90)</w:t>
            </w:r>
          </w:p>
        </w:tc>
        <w:tc>
          <w:tcPr>
            <w:tcW w:w="1037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right="133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21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(84)</w:t>
            </w:r>
          </w:p>
        </w:tc>
        <w:tc>
          <w:tcPr>
            <w:tcW w:w="992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right="159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8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(24)</w:t>
            </w:r>
          </w:p>
        </w:tc>
        <w:tc>
          <w:tcPr>
            <w:tcW w:w="1050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left="163" w:right="102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7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(14)</w:t>
            </w:r>
          </w:p>
        </w:tc>
        <w:tc>
          <w:tcPr>
            <w:tcW w:w="1017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left="104" w:right="7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6</w:t>
            </w:r>
            <w:r>
              <w:rPr>
                <w:spacing w:val="-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(6)</w:t>
            </w:r>
          </w:p>
        </w:tc>
        <w:tc>
          <w:tcPr>
            <w:tcW w:w="848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left="125"/>
              <w:rPr>
                <w:sz w:val="24"/>
              </w:rPr>
            </w:pPr>
            <w:r>
              <w:rPr>
                <w:w w:val="105"/>
                <w:sz w:val="24"/>
              </w:rPr>
              <w:t>3.38</w:t>
            </w:r>
          </w:p>
        </w:tc>
        <w:tc>
          <w:tcPr>
            <w:tcW w:w="1103" w:type="dxa"/>
          </w:tcPr>
          <w:p>
            <w:pPr>
              <w:pStyle w:val="13"/>
              <w:rPr>
                <w:b/>
                <w:sz w:val="30"/>
              </w:rPr>
            </w:pPr>
          </w:p>
          <w:p>
            <w:pPr>
              <w:pStyle w:val="13"/>
              <w:spacing w:line="261" w:lineRule="exact"/>
              <w:ind w:left="121"/>
              <w:rPr>
                <w:sz w:val="24"/>
              </w:rPr>
            </w:pPr>
            <w:r>
              <w:rPr>
                <w:w w:val="105"/>
                <w:sz w:val="24"/>
              </w:rPr>
              <w:t>Accepted</w:t>
            </w:r>
          </w:p>
        </w:tc>
      </w:tr>
    </w:tbl>
    <w:p>
      <w:pPr>
        <w:spacing w:after="0" w:line="261" w:lineRule="exact"/>
        <w:rPr>
          <w:sz w:val="24"/>
        </w:rPr>
        <w:sectPr>
          <w:type w:val="continuous"/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drawing>
          <wp:anchor distT="0" distB="0" distL="0" distR="0" simplePos="0" relativeHeight="251665408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939800</wp:posOffset>
            </wp:positionV>
            <wp:extent cx="6873875" cy="8731885"/>
            <wp:effectExtent l="0" t="0" r="0" b="0"/>
            <wp:wrapNone/>
            <wp:docPr id="21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12.png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4119" cy="87321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w w:val="105"/>
          <w:sz w:val="22"/>
        </w:rPr>
        <w:t>56</w:t>
      </w:r>
    </w:p>
    <w:p>
      <w:pPr>
        <w:pStyle w:val="6"/>
        <w:rPr>
          <w:rFonts w:ascii="Calibri"/>
          <w:sz w:val="20"/>
        </w:rPr>
      </w:pPr>
    </w:p>
    <w:p>
      <w:pPr>
        <w:pStyle w:val="6"/>
        <w:spacing w:before="5"/>
        <w:rPr>
          <w:rFonts w:ascii="Calibri"/>
          <w:sz w:val="22"/>
        </w:rPr>
      </w:pPr>
    </w:p>
    <w:tbl>
      <w:tblPr>
        <w:tblStyle w:val="5"/>
        <w:tblW w:w="0" w:type="auto"/>
        <w:tblInd w:w="1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52"/>
        <w:gridCol w:w="1198"/>
        <w:gridCol w:w="1072"/>
        <w:gridCol w:w="959"/>
        <w:gridCol w:w="1046"/>
        <w:gridCol w:w="998"/>
        <w:gridCol w:w="769"/>
        <w:gridCol w:w="11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3452" w:type="dxa"/>
          </w:tcPr>
          <w:p>
            <w:pPr>
              <w:pStyle w:val="13"/>
              <w:spacing w:line="242" w:lineRule="exact"/>
              <w:ind w:left="778"/>
              <w:rPr>
                <w:sz w:val="24"/>
              </w:rPr>
            </w:pPr>
            <w:r>
              <w:rPr>
                <w:w w:val="105"/>
                <w:sz w:val="24"/>
              </w:rPr>
              <w:t>Online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Shop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Website</w:t>
            </w:r>
          </w:p>
          <w:p>
            <w:pPr>
              <w:pStyle w:val="13"/>
              <w:tabs>
                <w:tab w:val="left" w:pos="790"/>
              </w:tabs>
              <w:spacing w:before="1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4</w:t>
            </w:r>
            <w:r>
              <w:rPr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Number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Links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</w:t>
            </w:r>
          </w:p>
        </w:tc>
        <w:tc>
          <w:tcPr>
            <w:tcW w:w="1198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left="287" w:right="145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13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(65)</w:t>
            </w:r>
          </w:p>
        </w:tc>
        <w:tc>
          <w:tcPr>
            <w:tcW w:w="1072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left="146" w:right="15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15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(60)</w:t>
            </w:r>
          </w:p>
        </w:tc>
        <w:tc>
          <w:tcPr>
            <w:tcW w:w="959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left="162" w:right="154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7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(21)</w:t>
            </w:r>
          </w:p>
        </w:tc>
        <w:tc>
          <w:tcPr>
            <w:tcW w:w="1046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left="157" w:right="123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12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(24)</w:t>
            </w:r>
          </w:p>
        </w:tc>
        <w:tc>
          <w:tcPr>
            <w:tcW w:w="998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right="126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13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(13)</w:t>
            </w:r>
          </w:p>
        </w:tc>
        <w:tc>
          <w:tcPr>
            <w:tcW w:w="769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left="109" w:right="17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3.07</w:t>
            </w:r>
          </w:p>
        </w:tc>
        <w:tc>
          <w:tcPr>
            <w:tcW w:w="1187" w:type="dxa"/>
          </w:tcPr>
          <w:p>
            <w:pPr>
              <w:pStyle w:val="13"/>
              <w:spacing w:before="10"/>
              <w:rPr>
                <w:rFonts w:ascii="Calibri"/>
                <w:sz w:val="20"/>
              </w:rPr>
            </w:pPr>
          </w:p>
          <w:p>
            <w:pPr>
              <w:pStyle w:val="13"/>
              <w:ind w:right="46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Accepted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3452" w:type="dxa"/>
          </w:tcPr>
          <w:p>
            <w:pPr>
              <w:pStyle w:val="13"/>
              <w:spacing w:before="56"/>
              <w:ind w:left="778"/>
              <w:rPr>
                <w:sz w:val="24"/>
              </w:rPr>
            </w:pPr>
            <w:r>
              <w:rPr>
                <w:w w:val="105"/>
                <w:sz w:val="24"/>
              </w:rPr>
              <w:t>Konga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Shop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site</w:t>
            </w:r>
          </w:p>
          <w:p>
            <w:pPr>
              <w:pStyle w:val="13"/>
              <w:tabs>
                <w:tab w:val="left" w:pos="790"/>
              </w:tabs>
              <w:spacing w:before="13"/>
              <w:ind w:left="50"/>
              <w:rPr>
                <w:sz w:val="24"/>
              </w:rPr>
            </w:pPr>
            <w:r>
              <w:rPr>
                <w:w w:val="105"/>
                <w:sz w:val="24"/>
              </w:rPr>
              <w:t>5</w:t>
            </w:r>
            <w:r>
              <w:rPr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Simple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locate</w:t>
            </w:r>
          </w:p>
        </w:tc>
        <w:tc>
          <w:tcPr>
            <w:tcW w:w="1198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left="287" w:right="145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11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(55)</w:t>
            </w:r>
          </w:p>
        </w:tc>
        <w:tc>
          <w:tcPr>
            <w:tcW w:w="1072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left="146" w:right="15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10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(40)</w:t>
            </w:r>
          </w:p>
        </w:tc>
        <w:tc>
          <w:tcPr>
            <w:tcW w:w="959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left="162" w:right="154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9</w:t>
            </w:r>
            <w:r>
              <w:rPr>
                <w:spacing w:val="-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(27)</w:t>
            </w:r>
          </w:p>
        </w:tc>
        <w:tc>
          <w:tcPr>
            <w:tcW w:w="1046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left="157" w:right="123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13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(26)</w:t>
            </w:r>
          </w:p>
        </w:tc>
        <w:tc>
          <w:tcPr>
            <w:tcW w:w="998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right="126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17</w:t>
            </w:r>
            <w:r>
              <w:rPr>
                <w:spacing w:val="-9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(17)</w:t>
            </w:r>
          </w:p>
        </w:tc>
        <w:tc>
          <w:tcPr>
            <w:tcW w:w="769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left="109" w:right="178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3.10</w:t>
            </w:r>
          </w:p>
        </w:tc>
        <w:tc>
          <w:tcPr>
            <w:tcW w:w="1187" w:type="dxa"/>
          </w:tcPr>
          <w:p>
            <w:pPr>
              <w:pStyle w:val="13"/>
              <w:spacing w:before="3"/>
              <w:rPr>
                <w:rFonts w:ascii="Calibri"/>
                <w:sz w:val="28"/>
              </w:rPr>
            </w:pPr>
          </w:p>
          <w:p>
            <w:pPr>
              <w:pStyle w:val="13"/>
              <w:ind w:right="46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Accepted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452" w:type="dxa"/>
          </w:tcPr>
          <w:p>
            <w:pPr>
              <w:pStyle w:val="13"/>
              <w:spacing w:before="56"/>
              <w:ind w:left="778"/>
              <w:rPr>
                <w:sz w:val="24"/>
              </w:rPr>
            </w:pPr>
            <w:r>
              <w:rPr>
                <w:sz w:val="24"/>
              </w:rPr>
              <w:t>information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Konga</w:t>
            </w:r>
          </w:p>
        </w:tc>
        <w:tc>
          <w:tcPr>
            <w:tcW w:w="1198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7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959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4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998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769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187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3452" w:type="dxa"/>
          </w:tcPr>
          <w:p>
            <w:pPr>
              <w:pStyle w:val="13"/>
              <w:spacing w:before="56" w:line="261" w:lineRule="exact"/>
              <w:ind w:left="778"/>
              <w:rPr>
                <w:sz w:val="24"/>
              </w:rPr>
            </w:pPr>
            <w:r>
              <w:rPr>
                <w:w w:val="105"/>
                <w:sz w:val="24"/>
              </w:rPr>
              <w:t>Online</w:t>
            </w:r>
            <w:r>
              <w:rPr>
                <w:spacing w:val="-1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Shop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Website</w:t>
            </w:r>
          </w:p>
        </w:tc>
        <w:tc>
          <w:tcPr>
            <w:tcW w:w="1198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7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959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046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998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769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187" w:type="dxa"/>
          </w:tcPr>
          <w:p>
            <w:pPr>
              <w:pStyle w:val="13"/>
              <w:rPr>
                <w:sz w:val="24"/>
              </w:rPr>
            </w:pPr>
          </w:p>
        </w:tc>
      </w:tr>
    </w:tbl>
    <w:p>
      <w:pPr>
        <w:pStyle w:val="6"/>
        <w:spacing w:before="8"/>
        <w:ind w:left="551" w:right="1168"/>
        <w:jc w:val="center"/>
      </w:pPr>
      <w:r>
        <w:t>Figures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Parenthesis</w:t>
      </w:r>
      <w:r>
        <w:rPr>
          <w:spacing w:val="19"/>
        </w:rPr>
        <w:t xml:space="preserve"> </w:t>
      </w:r>
      <w:r>
        <w:t>are</w:t>
      </w:r>
      <w:r>
        <w:rPr>
          <w:spacing w:val="19"/>
        </w:rPr>
        <w:t xml:space="preserve"> </w:t>
      </w:r>
      <w:r>
        <w:t>Nominal</w:t>
      </w:r>
      <w:r>
        <w:rPr>
          <w:spacing w:val="19"/>
        </w:rPr>
        <w:t xml:space="preserve"> </w:t>
      </w:r>
      <w:r>
        <w:t>Likert</w:t>
      </w:r>
      <w:r>
        <w:rPr>
          <w:spacing w:val="19"/>
        </w:rPr>
        <w:t xml:space="preserve"> </w:t>
      </w:r>
      <w:r>
        <w:t>values</w:t>
      </w:r>
      <w:r>
        <w:rPr>
          <w:spacing w:val="20"/>
        </w:rPr>
        <w:t xml:space="preserve"> </w:t>
      </w:r>
      <w:r>
        <w:t>multiply</w:t>
      </w:r>
      <w:r>
        <w:rPr>
          <w:spacing w:val="19"/>
        </w:rPr>
        <w:t xml:space="preserve"> </w:t>
      </w:r>
      <w:r>
        <w:t>by</w:t>
      </w:r>
      <w:r>
        <w:rPr>
          <w:spacing w:val="19"/>
        </w:rPr>
        <w:t xml:space="preserve"> </w:t>
      </w:r>
      <w:r>
        <w:t>their</w:t>
      </w:r>
      <w:r>
        <w:rPr>
          <w:spacing w:val="19"/>
        </w:rPr>
        <w:t xml:space="preserve"> </w:t>
      </w:r>
      <w:r>
        <w:t>Frequencies/Wight</w:t>
      </w:r>
    </w:p>
    <w:p>
      <w:pPr>
        <w:spacing w:before="155"/>
        <w:ind w:left="611" w:right="1168" w:firstLine="0"/>
        <w:jc w:val="center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6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3"/>
        <w:rPr>
          <w:i/>
          <w:sz w:val="21"/>
        </w:rPr>
      </w:pPr>
    </w:p>
    <w:p>
      <w:pPr>
        <w:pStyle w:val="6"/>
        <w:spacing w:line="491" w:lineRule="auto"/>
        <w:ind w:left="580" w:right="1184"/>
        <w:jc w:val="both"/>
      </w:pPr>
      <w:r>
        <w:rPr>
          <w:w w:val="105"/>
        </w:rPr>
        <w:t>Table</w:t>
      </w:r>
      <w:r>
        <w:rPr>
          <w:spacing w:val="1"/>
          <w:w w:val="105"/>
        </w:rPr>
        <w:t xml:space="preserve"> </w:t>
      </w:r>
      <w:r>
        <w:rPr>
          <w:w w:val="105"/>
        </w:rPr>
        <w:t>4.9</w:t>
      </w:r>
      <w:r>
        <w:rPr>
          <w:spacing w:val="1"/>
          <w:w w:val="105"/>
        </w:rPr>
        <w:t xml:space="preserve"> </w:t>
      </w:r>
      <w:r>
        <w:rPr>
          <w:w w:val="105"/>
        </w:rPr>
        <w:t>shows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Likert</w:t>
      </w:r>
      <w:r>
        <w:rPr>
          <w:spacing w:val="1"/>
          <w:w w:val="105"/>
        </w:rPr>
        <w:t xml:space="preserve"> </w:t>
      </w:r>
      <w:r>
        <w:rPr>
          <w:w w:val="105"/>
        </w:rPr>
        <w:t>scale</w:t>
      </w:r>
      <w:r>
        <w:rPr>
          <w:spacing w:val="1"/>
          <w:w w:val="105"/>
        </w:rPr>
        <w:t xml:space="preserve"> </w:t>
      </w:r>
      <w:r>
        <w:rPr>
          <w:w w:val="105"/>
        </w:rPr>
        <w:t>rating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effect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1"/>
          <w:w w:val="105"/>
        </w:rPr>
        <w:t xml:space="preserve"> </w:t>
      </w:r>
      <w:r>
        <w:rPr>
          <w:w w:val="105"/>
        </w:rPr>
        <w:t>Konga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Shop</w:t>
      </w:r>
      <w:r>
        <w:rPr>
          <w:spacing w:val="1"/>
          <w:w w:val="105"/>
        </w:rPr>
        <w:t xml:space="preserve"> </w:t>
      </w:r>
      <w:r>
        <w:rPr>
          <w:w w:val="105"/>
        </w:rPr>
        <w:t>(@WWW.Konga.Com)</w:t>
      </w:r>
      <w:r>
        <w:rPr>
          <w:spacing w:val="-13"/>
          <w:w w:val="105"/>
        </w:rPr>
        <w:t xml:space="preserve"> </w:t>
      </w:r>
      <w:r>
        <w:rPr>
          <w:w w:val="105"/>
        </w:rPr>
        <w:t>website</w:t>
      </w:r>
      <w:r>
        <w:rPr>
          <w:spacing w:val="-13"/>
          <w:w w:val="105"/>
        </w:rPr>
        <w:t xml:space="preserve"> </w:t>
      </w:r>
      <w:r>
        <w:rPr>
          <w:w w:val="105"/>
        </w:rPr>
        <w:t>features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13"/>
          <w:w w:val="105"/>
        </w:rPr>
        <w:t xml:space="preserve"> </w:t>
      </w:r>
      <w:r>
        <w:rPr>
          <w:w w:val="105"/>
        </w:rPr>
        <w:t>consumer</w:t>
      </w:r>
      <w:r>
        <w:rPr>
          <w:spacing w:val="-8"/>
          <w:w w:val="105"/>
        </w:rPr>
        <w:t xml:space="preserve"> </w:t>
      </w:r>
      <w:r>
        <w:rPr>
          <w:w w:val="105"/>
        </w:rPr>
        <w:t>buying</w:t>
      </w:r>
      <w:r>
        <w:rPr>
          <w:spacing w:val="-13"/>
          <w:w w:val="105"/>
        </w:rPr>
        <w:t xml:space="preserve"> </w:t>
      </w:r>
      <w:r>
        <w:rPr>
          <w:w w:val="105"/>
        </w:rPr>
        <w:t>behaviour.</w:t>
      </w:r>
      <w:r>
        <w:rPr>
          <w:spacing w:val="-8"/>
          <w:w w:val="105"/>
        </w:rPr>
        <w:t xml:space="preserve"> </w:t>
      </w:r>
      <w:r>
        <w:rPr>
          <w:w w:val="105"/>
        </w:rPr>
        <w:t>From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table,</w:t>
      </w:r>
      <w:r>
        <w:rPr>
          <w:spacing w:val="-8"/>
          <w:w w:val="105"/>
        </w:rPr>
        <w:t xml:space="preserve"> </w:t>
      </w:r>
      <w:r>
        <w:rPr>
          <w:w w:val="105"/>
        </w:rPr>
        <w:t>it</w:t>
      </w:r>
      <w:r>
        <w:rPr>
          <w:spacing w:val="-12"/>
          <w:w w:val="105"/>
        </w:rPr>
        <w:t xml:space="preserve"> </w:t>
      </w:r>
      <w:r>
        <w:rPr>
          <w:w w:val="105"/>
        </w:rPr>
        <w:t>is</w:t>
      </w:r>
      <w:r>
        <w:rPr>
          <w:spacing w:val="-61"/>
          <w:w w:val="105"/>
        </w:rPr>
        <w:t xml:space="preserve"> </w:t>
      </w:r>
      <w:r>
        <w:rPr>
          <w:w w:val="105"/>
        </w:rPr>
        <w:t>observed</w:t>
      </w:r>
      <w:r>
        <w:rPr>
          <w:spacing w:val="-5"/>
          <w:w w:val="105"/>
        </w:rPr>
        <w:t xml:space="preserve"> </w:t>
      </w:r>
      <w:r>
        <w:rPr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w w:val="105"/>
        </w:rPr>
        <w:t>trustworthy of</w:t>
      </w:r>
      <w:r>
        <w:rPr>
          <w:spacing w:val="-4"/>
          <w:w w:val="105"/>
        </w:rPr>
        <w:t xml:space="preserve"> </w:t>
      </w:r>
      <w:r>
        <w:rPr>
          <w:w w:val="105"/>
        </w:rPr>
        <w:t>Konga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Shop website,</w:t>
      </w:r>
      <w:r>
        <w:rPr>
          <w:spacing w:val="-5"/>
          <w:w w:val="105"/>
        </w:rPr>
        <w:t xml:space="preserve"> </w:t>
      </w:r>
      <w:r>
        <w:rPr>
          <w:w w:val="105"/>
        </w:rPr>
        <w:t>numbers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links</w:t>
      </w:r>
      <w:r>
        <w:rPr>
          <w:spacing w:val="-4"/>
          <w:w w:val="105"/>
        </w:rPr>
        <w:t xml:space="preserve"> </w:t>
      </w:r>
      <w:r>
        <w:rPr>
          <w:w w:val="105"/>
        </w:rPr>
        <w:t>in 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61"/>
          <w:w w:val="105"/>
        </w:rPr>
        <w:t xml:space="preserve"> </w:t>
      </w:r>
      <w:r>
        <w:rPr>
          <w:w w:val="105"/>
        </w:rPr>
        <w:t>Shop site and simplicity to locate information on Konga Online Shop Website are the</w:t>
      </w:r>
      <w:r>
        <w:rPr>
          <w:spacing w:val="1"/>
          <w:w w:val="105"/>
        </w:rPr>
        <w:t xml:space="preserve"> </w:t>
      </w:r>
      <w:r>
        <w:rPr>
          <w:w w:val="105"/>
        </w:rPr>
        <w:t>accepted websites features of Konga online shop. Reputability of Konga Online Shop and</w:t>
      </w:r>
      <w:r>
        <w:rPr>
          <w:spacing w:val="1"/>
          <w:w w:val="105"/>
        </w:rPr>
        <w:t xml:space="preserve"> </w:t>
      </w:r>
      <w:r>
        <w:rPr>
          <w:w w:val="105"/>
        </w:rPr>
        <w:t>displaying and the advert was not accepted as a significant Konga online shop websites</w:t>
      </w:r>
      <w:r>
        <w:rPr>
          <w:spacing w:val="1"/>
          <w:w w:val="105"/>
        </w:rPr>
        <w:t xml:space="preserve"> </w:t>
      </w:r>
      <w:r>
        <w:rPr>
          <w:w w:val="105"/>
        </w:rPr>
        <w:t>features.</w:t>
      </w:r>
    </w:p>
    <w:p>
      <w:pPr>
        <w:pStyle w:val="6"/>
        <w:spacing w:before="215" w:line="491" w:lineRule="auto"/>
        <w:ind w:left="580" w:right="1199"/>
        <w:jc w:val="both"/>
      </w:pPr>
      <w:r>
        <w:rPr>
          <w:w w:val="105"/>
        </w:rPr>
        <w:t>The most significant websites feature of Konga online is Trustworthiness of Konga Online</w:t>
      </w:r>
      <w:r>
        <w:rPr>
          <w:spacing w:val="1"/>
          <w:w w:val="105"/>
        </w:rPr>
        <w:t xml:space="preserve"> </w:t>
      </w:r>
      <w:r>
        <w:rPr>
          <w:w w:val="105"/>
        </w:rPr>
        <w:t>Shop.</w:t>
      </w:r>
      <w:r>
        <w:rPr>
          <w:spacing w:val="-12"/>
          <w:w w:val="105"/>
        </w:rPr>
        <w:t xml:space="preserve"> </w:t>
      </w:r>
      <w:r>
        <w:rPr>
          <w:w w:val="105"/>
        </w:rPr>
        <w:t>This</w:t>
      </w:r>
      <w:r>
        <w:rPr>
          <w:spacing w:val="-7"/>
          <w:w w:val="105"/>
        </w:rPr>
        <w:t xml:space="preserve"> </w:t>
      </w:r>
      <w:r>
        <w:rPr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w w:val="105"/>
        </w:rPr>
        <w:t>because</w:t>
      </w:r>
      <w:r>
        <w:rPr>
          <w:spacing w:val="-7"/>
          <w:w w:val="105"/>
        </w:rPr>
        <w:t xml:space="preserve"> </w:t>
      </w:r>
      <w:r>
        <w:rPr>
          <w:w w:val="105"/>
        </w:rPr>
        <w:t>it</w:t>
      </w:r>
      <w:r>
        <w:rPr>
          <w:spacing w:val="-11"/>
          <w:w w:val="105"/>
        </w:rPr>
        <w:t xml:space="preserve"> </w:t>
      </w:r>
      <w:r>
        <w:rPr>
          <w:w w:val="105"/>
        </w:rPr>
        <w:t>has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highest</w:t>
      </w:r>
      <w:r>
        <w:rPr>
          <w:spacing w:val="-8"/>
          <w:w w:val="105"/>
        </w:rPr>
        <w:t xml:space="preserve"> </w:t>
      </w:r>
      <w:r>
        <w:rPr>
          <w:w w:val="105"/>
        </w:rPr>
        <w:t>mean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3.38</w:t>
      </w:r>
      <w:r>
        <w:rPr>
          <w:spacing w:val="-7"/>
          <w:w w:val="105"/>
        </w:rPr>
        <w:t xml:space="preserve"> </w:t>
      </w:r>
      <w:r>
        <w:rPr>
          <w:w w:val="105"/>
        </w:rPr>
        <w:t>which</w:t>
      </w:r>
      <w:r>
        <w:rPr>
          <w:spacing w:val="-7"/>
          <w:w w:val="105"/>
        </w:rPr>
        <w:t xml:space="preserve"> </w:t>
      </w:r>
      <w:r>
        <w:rPr>
          <w:w w:val="105"/>
        </w:rPr>
        <w:t>is</w:t>
      </w:r>
      <w:r>
        <w:rPr>
          <w:spacing w:val="-11"/>
          <w:w w:val="105"/>
        </w:rPr>
        <w:t xml:space="preserve"> </w:t>
      </w:r>
      <w:r>
        <w:rPr>
          <w:w w:val="105"/>
        </w:rPr>
        <w:t>greater</w:t>
      </w:r>
      <w:r>
        <w:rPr>
          <w:spacing w:val="-7"/>
          <w:w w:val="105"/>
        </w:rPr>
        <w:t xml:space="preserve"> </w:t>
      </w:r>
      <w:r>
        <w:rPr>
          <w:w w:val="105"/>
        </w:rPr>
        <w:t>than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grand</w:t>
      </w:r>
      <w:r>
        <w:rPr>
          <w:spacing w:val="-11"/>
          <w:w w:val="105"/>
        </w:rPr>
        <w:t xml:space="preserve"> </w:t>
      </w:r>
      <w:r>
        <w:rPr>
          <w:w w:val="105"/>
        </w:rPr>
        <w:t>mean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</w:p>
    <w:p>
      <w:pPr>
        <w:pStyle w:val="6"/>
        <w:spacing w:before="2" w:line="491" w:lineRule="auto"/>
        <w:ind w:left="580" w:right="1184"/>
        <w:jc w:val="both"/>
      </w:pPr>
      <w:r>
        <w:rPr>
          <w:w w:val="105"/>
        </w:rPr>
        <w:t>3.0. The result from Table 4.9 also shows that the 2</w:t>
      </w:r>
      <w:r>
        <w:rPr>
          <w:w w:val="105"/>
          <w:vertAlign w:val="superscript"/>
        </w:rPr>
        <w:t>nd</w:t>
      </w:r>
      <w:r>
        <w:rPr>
          <w:w w:val="105"/>
          <w:vertAlign w:val="baseline"/>
        </w:rPr>
        <w:t xml:space="preserve"> most significant websites features of</w:t>
      </w:r>
      <w:r>
        <w:rPr>
          <w:spacing w:val="1"/>
          <w:w w:val="105"/>
          <w:vertAlign w:val="baseline"/>
        </w:rPr>
        <w:t xml:space="preserve"> </w:t>
      </w:r>
      <w:r>
        <w:rPr>
          <w:w w:val="105"/>
          <w:vertAlign w:val="baseline"/>
        </w:rPr>
        <w:t>Konga online store is the simplicity to locate information on Konga Online Shop Website;</w:t>
      </w:r>
      <w:r>
        <w:rPr>
          <w:spacing w:val="1"/>
          <w:w w:val="105"/>
          <w:vertAlign w:val="baseline"/>
        </w:rPr>
        <w:t xml:space="preserve"> </w:t>
      </w:r>
      <w:r>
        <w:rPr>
          <w:w w:val="105"/>
          <w:vertAlign w:val="baseline"/>
        </w:rPr>
        <w:t>followed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by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Number</w:t>
      </w:r>
      <w:r>
        <w:rPr>
          <w:spacing w:val="-3"/>
          <w:w w:val="105"/>
          <w:vertAlign w:val="baseline"/>
        </w:rPr>
        <w:t xml:space="preserve"> </w:t>
      </w:r>
      <w:r>
        <w:rPr>
          <w:w w:val="105"/>
          <w:vertAlign w:val="baseline"/>
        </w:rPr>
        <w:t>of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Links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in</w:t>
      </w:r>
      <w:r>
        <w:rPr>
          <w:spacing w:val="-3"/>
          <w:w w:val="105"/>
          <w:vertAlign w:val="baseline"/>
        </w:rPr>
        <w:t xml:space="preserve"> </w:t>
      </w:r>
      <w:r>
        <w:rPr>
          <w:w w:val="105"/>
          <w:vertAlign w:val="baseline"/>
        </w:rPr>
        <w:t>Konga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Online</w:t>
      </w:r>
      <w:r>
        <w:rPr>
          <w:spacing w:val="-4"/>
          <w:w w:val="105"/>
          <w:vertAlign w:val="baseline"/>
        </w:rPr>
        <w:t xml:space="preserve"> </w:t>
      </w:r>
      <w:r>
        <w:rPr>
          <w:w w:val="105"/>
          <w:vertAlign w:val="baseline"/>
        </w:rPr>
        <w:t>Shop</w:t>
      </w:r>
      <w:r>
        <w:rPr>
          <w:spacing w:val="-3"/>
          <w:w w:val="105"/>
          <w:vertAlign w:val="baseline"/>
        </w:rPr>
        <w:t xml:space="preserve"> </w:t>
      </w:r>
      <w:r>
        <w:rPr>
          <w:w w:val="105"/>
          <w:vertAlign w:val="baseline"/>
        </w:rPr>
        <w:t>site.</w:t>
      </w:r>
    </w:p>
    <w:p>
      <w:pPr>
        <w:pStyle w:val="6"/>
        <w:spacing w:before="2"/>
        <w:rPr>
          <w:sz w:val="19"/>
        </w:rPr>
      </w:pPr>
    </w:p>
    <w:p>
      <w:pPr>
        <w:pStyle w:val="2"/>
        <w:numPr>
          <w:ilvl w:val="1"/>
          <w:numId w:val="9"/>
        </w:numPr>
        <w:tabs>
          <w:tab w:val="left" w:pos="1321"/>
        </w:tabs>
        <w:spacing w:before="0" w:after="0" w:line="491" w:lineRule="auto"/>
        <w:ind w:left="580" w:right="1187" w:firstLine="0"/>
        <w:jc w:val="both"/>
      </w:pPr>
      <w:r>
        <w:rPr>
          <w:w w:val="105"/>
        </w:rPr>
        <w:t>Challenges Consumers Encountered while Patronizing Products and Services</w:t>
      </w:r>
      <w:r>
        <w:rPr>
          <w:spacing w:val="1"/>
          <w:w w:val="105"/>
        </w:rPr>
        <w:t xml:space="preserve"> </w:t>
      </w:r>
      <w:r>
        <w:rPr>
          <w:w w:val="105"/>
        </w:rPr>
        <w:t>seen</w:t>
      </w:r>
      <w:r>
        <w:rPr>
          <w:spacing w:val="-5"/>
          <w:w w:val="105"/>
        </w:rPr>
        <w:t xml:space="preserve"> </w:t>
      </w:r>
      <w:r>
        <w:rPr>
          <w:w w:val="105"/>
        </w:rPr>
        <w:t>Advertised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Konga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Shop</w:t>
      </w:r>
      <w:r>
        <w:rPr>
          <w:spacing w:val="-5"/>
          <w:w w:val="105"/>
        </w:rPr>
        <w:t xml:space="preserve"> </w:t>
      </w:r>
      <w:r>
        <w:rPr>
          <w:w w:val="105"/>
        </w:rPr>
        <w:t>(@</w:t>
      </w:r>
      <w:r>
        <w:rPr>
          <w:spacing w:val="-4"/>
          <w:w w:val="105"/>
        </w:rPr>
        <w:t xml:space="preserve"> </w:t>
      </w:r>
      <w:r>
        <w:rPr>
          <w:w w:val="105"/>
        </w:rPr>
        <w:t>WWW.Konga.Com)</w:t>
      </w:r>
    </w:p>
    <w:p>
      <w:pPr>
        <w:spacing w:before="199" w:line="372" w:lineRule="auto"/>
        <w:ind w:left="4050" w:right="1233" w:hanging="3435"/>
        <w:jc w:val="both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4.10: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Challenges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Consumers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Experience</w:t>
      </w:r>
      <w:r>
        <w:rPr>
          <w:b/>
          <w:spacing w:val="25"/>
          <w:sz w:val="24"/>
        </w:rPr>
        <w:t xml:space="preserve"> </w:t>
      </w:r>
      <w:r>
        <w:rPr>
          <w:b/>
          <w:sz w:val="24"/>
        </w:rPr>
        <w:t>while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Patronizing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Products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25"/>
          <w:sz w:val="24"/>
        </w:rPr>
        <w:t xml:space="preserve"> </w:t>
      </w:r>
      <w:r>
        <w:rPr>
          <w:b/>
          <w:sz w:val="24"/>
        </w:rPr>
        <w:t>Services</w:t>
      </w:r>
      <w:r>
        <w:rPr>
          <w:b/>
          <w:spacing w:val="-58"/>
          <w:sz w:val="24"/>
        </w:rPr>
        <w:t xml:space="preserve"> </w:t>
      </w:r>
      <w:r>
        <w:rPr>
          <w:b/>
          <w:w w:val="105"/>
          <w:sz w:val="24"/>
        </w:rPr>
        <w:t>in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Konga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Online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Shop</w:t>
      </w:r>
    </w:p>
    <w:p>
      <w:pPr>
        <w:pStyle w:val="3"/>
        <w:tabs>
          <w:tab w:val="left" w:pos="2358"/>
          <w:tab w:val="left" w:pos="5684"/>
          <w:tab w:val="left" w:pos="7372"/>
        </w:tabs>
        <w:spacing w:before="220"/>
        <w:ind w:left="1713"/>
      </w:pPr>
      <w:r>
        <w:rPr>
          <w:i w:val="0"/>
          <w:w w:val="105"/>
        </w:rPr>
        <w:t>S/N</w:t>
      </w:r>
      <w:r>
        <w:rPr>
          <w:i w:val="0"/>
          <w:w w:val="105"/>
        </w:rPr>
        <w:tab/>
      </w:r>
      <w:r>
        <w:rPr>
          <w:w w:val="105"/>
        </w:rPr>
        <w:t>Response</w:t>
      </w:r>
      <w:r>
        <w:rPr>
          <w:w w:val="105"/>
        </w:rPr>
        <w:tab/>
      </w:r>
      <w:r>
        <w:rPr>
          <w:w w:val="105"/>
        </w:rPr>
        <w:t>Frequency*</w:t>
      </w:r>
      <w:r>
        <w:rPr>
          <w:w w:val="105"/>
        </w:rPr>
        <w:tab/>
      </w:r>
      <w:r>
        <w:rPr>
          <w:w w:val="105"/>
        </w:rPr>
        <w:t>Percentage</w:t>
      </w:r>
    </w:p>
    <w:p>
      <w:pPr>
        <w:pStyle w:val="6"/>
        <w:tabs>
          <w:tab w:val="left" w:pos="2349"/>
          <w:tab w:val="left" w:pos="6161"/>
          <w:tab w:val="left" w:pos="7712"/>
        </w:tabs>
        <w:spacing w:before="182"/>
        <w:ind w:left="1713"/>
      </w:pPr>
      <w:r>
        <w:rPr>
          <w:b/>
          <w:w w:val="105"/>
          <w:position w:val="11"/>
        </w:rPr>
        <w:t>1</w:t>
      </w:r>
      <w:r>
        <w:rPr>
          <w:b/>
          <w:w w:val="105"/>
          <w:position w:val="11"/>
        </w:rPr>
        <w:tab/>
      </w:r>
      <w:r>
        <w:rPr>
          <w:w w:val="105"/>
        </w:rPr>
        <w:t>Lack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Access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w w:val="105"/>
        </w:rPr>
        <w:t>Internet</w:t>
      </w:r>
      <w:r>
        <w:rPr>
          <w:w w:val="105"/>
        </w:rPr>
        <w:tab/>
      </w:r>
      <w:r>
        <w:rPr>
          <w:w w:val="105"/>
        </w:rPr>
        <w:t>29</w:t>
      </w:r>
      <w:r>
        <w:rPr>
          <w:w w:val="105"/>
        </w:rPr>
        <w:tab/>
      </w:r>
      <w:r>
        <w:rPr>
          <w:w w:val="105"/>
        </w:rPr>
        <w:t>29%</w:t>
      </w:r>
    </w:p>
    <w:p>
      <w:pPr>
        <w:spacing w:after="0"/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tbl>
      <w:tblPr>
        <w:tblStyle w:val="5"/>
        <w:tblW w:w="0" w:type="auto"/>
        <w:tblInd w:w="167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85"/>
        <w:gridCol w:w="1347"/>
        <w:gridCol w:w="11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4085" w:type="dxa"/>
          </w:tcPr>
          <w:p>
            <w:pPr>
              <w:pStyle w:val="13"/>
              <w:spacing w:line="237" w:lineRule="exact"/>
              <w:ind w:right="415"/>
              <w:jc w:val="right"/>
              <w:rPr>
                <w:rFonts w:ascii="Calibri"/>
                <w:sz w:val="22"/>
              </w:rPr>
            </w:pPr>
            <w:r>
              <w:rPr>
                <w:rFonts w:ascii="Calibri"/>
                <w:w w:val="105"/>
                <w:sz w:val="22"/>
              </w:rPr>
              <w:t>57</w:t>
            </w:r>
          </w:p>
        </w:tc>
        <w:tc>
          <w:tcPr>
            <w:tcW w:w="2483" w:type="dxa"/>
            <w:gridSpan w:val="2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4085" w:type="dxa"/>
          </w:tcPr>
          <w:p>
            <w:pPr>
              <w:pStyle w:val="13"/>
              <w:spacing w:before="3"/>
              <w:rPr>
                <w:sz w:val="26"/>
              </w:rPr>
            </w:pPr>
          </w:p>
          <w:p>
            <w:pPr>
              <w:pStyle w:val="13"/>
              <w:tabs>
                <w:tab w:val="left" w:pos="693"/>
              </w:tabs>
              <w:ind w:left="50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2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High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Cost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of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Internet</w:t>
            </w:r>
          </w:p>
        </w:tc>
        <w:tc>
          <w:tcPr>
            <w:tcW w:w="1347" w:type="dxa"/>
          </w:tcPr>
          <w:p>
            <w:pPr>
              <w:pStyle w:val="13"/>
              <w:spacing w:before="5"/>
              <w:rPr>
                <w:sz w:val="26"/>
              </w:rPr>
            </w:pPr>
          </w:p>
          <w:p>
            <w:pPr>
              <w:pStyle w:val="13"/>
              <w:ind w:left="429"/>
              <w:rPr>
                <w:sz w:val="24"/>
              </w:rPr>
            </w:pPr>
            <w:r>
              <w:rPr>
                <w:w w:val="105"/>
                <w:sz w:val="24"/>
              </w:rPr>
              <w:t>32</w:t>
            </w:r>
          </w:p>
        </w:tc>
        <w:tc>
          <w:tcPr>
            <w:tcW w:w="1136" w:type="dxa"/>
          </w:tcPr>
          <w:p>
            <w:pPr>
              <w:pStyle w:val="13"/>
              <w:spacing w:before="5"/>
              <w:rPr>
                <w:sz w:val="26"/>
              </w:rPr>
            </w:pPr>
          </w:p>
          <w:p>
            <w:pPr>
              <w:pStyle w:val="13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32%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4085" w:type="dxa"/>
          </w:tcPr>
          <w:p>
            <w:pPr>
              <w:pStyle w:val="13"/>
              <w:spacing w:before="53"/>
              <w:ind w:left="686"/>
              <w:rPr>
                <w:sz w:val="24"/>
              </w:rPr>
            </w:pPr>
            <w:r>
              <w:rPr>
                <w:w w:val="105"/>
                <w:sz w:val="24"/>
              </w:rPr>
              <w:t>Subscription</w:t>
            </w:r>
          </w:p>
        </w:tc>
        <w:tc>
          <w:tcPr>
            <w:tcW w:w="1347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136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4085" w:type="dxa"/>
          </w:tcPr>
          <w:p>
            <w:pPr>
              <w:pStyle w:val="13"/>
              <w:tabs>
                <w:tab w:val="left" w:pos="693"/>
              </w:tabs>
              <w:spacing w:before="127"/>
              <w:ind w:left="50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3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Services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not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Provided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as</w:t>
            </w:r>
          </w:p>
        </w:tc>
        <w:tc>
          <w:tcPr>
            <w:tcW w:w="1347" w:type="dxa"/>
          </w:tcPr>
          <w:p>
            <w:pPr>
              <w:pStyle w:val="13"/>
              <w:spacing w:before="129"/>
              <w:ind w:left="429"/>
              <w:rPr>
                <w:sz w:val="24"/>
              </w:rPr>
            </w:pPr>
            <w:r>
              <w:rPr>
                <w:w w:val="105"/>
                <w:sz w:val="24"/>
              </w:rPr>
              <w:t>43</w:t>
            </w:r>
          </w:p>
        </w:tc>
        <w:tc>
          <w:tcPr>
            <w:tcW w:w="1136" w:type="dxa"/>
          </w:tcPr>
          <w:p>
            <w:pPr>
              <w:pStyle w:val="13"/>
              <w:spacing w:before="129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43%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4085" w:type="dxa"/>
          </w:tcPr>
          <w:p>
            <w:pPr>
              <w:pStyle w:val="13"/>
              <w:spacing w:before="53"/>
              <w:ind w:left="686"/>
              <w:rPr>
                <w:sz w:val="24"/>
              </w:rPr>
            </w:pPr>
            <w:r>
              <w:rPr>
                <w:w w:val="105"/>
                <w:sz w:val="24"/>
              </w:rPr>
              <w:t>Advertised</w:t>
            </w:r>
          </w:p>
        </w:tc>
        <w:tc>
          <w:tcPr>
            <w:tcW w:w="1347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136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4085" w:type="dxa"/>
          </w:tcPr>
          <w:p>
            <w:pPr>
              <w:pStyle w:val="13"/>
              <w:tabs>
                <w:tab w:val="left" w:pos="693"/>
              </w:tabs>
              <w:spacing w:before="191"/>
              <w:ind w:left="50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4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Fraud</w:t>
            </w:r>
          </w:p>
        </w:tc>
        <w:tc>
          <w:tcPr>
            <w:tcW w:w="1347" w:type="dxa"/>
          </w:tcPr>
          <w:p>
            <w:pPr>
              <w:pStyle w:val="13"/>
              <w:spacing w:before="191"/>
              <w:ind w:left="420"/>
              <w:rPr>
                <w:sz w:val="24"/>
              </w:rPr>
            </w:pPr>
            <w:r>
              <w:rPr>
                <w:w w:val="105"/>
                <w:sz w:val="24"/>
              </w:rPr>
              <w:t>89</w:t>
            </w:r>
          </w:p>
        </w:tc>
        <w:tc>
          <w:tcPr>
            <w:tcW w:w="1136" w:type="dxa"/>
          </w:tcPr>
          <w:p>
            <w:pPr>
              <w:pStyle w:val="13"/>
              <w:spacing w:before="191"/>
              <w:ind w:right="57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89%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4085" w:type="dxa"/>
          </w:tcPr>
          <w:p>
            <w:pPr>
              <w:pStyle w:val="13"/>
              <w:tabs>
                <w:tab w:val="left" w:pos="693"/>
              </w:tabs>
              <w:spacing w:before="192"/>
              <w:ind w:left="50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5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Product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are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delivered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in</w:t>
            </w:r>
            <w:r>
              <w:rPr>
                <w:spacing w:val="-1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bad</w:t>
            </w:r>
          </w:p>
        </w:tc>
        <w:tc>
          <w:tcPr>
            <w:tcW w:w="1347" w:type="dxa"/>
          </w:tcPr>
          <w:p>
            <w:pPr>
              <w:pStyle w:val="13"/>
              <w:spacing w:before="193"/>
              <w:ind w:left="429"/>
              <w:rPr>
                <w:sz w:val="24"/>
              </w:rPr>
            </w:pPr>
            <w:r>
              <w:rPr>
                <w:w w:val="105"/>
                <w:sz w:val="24"/>
              </w:rPr>
              <w:t>83</w:t>
            </w:r>
          </w:p>
        </w:tc>
        <w:tc>
          <w:tcPr>
            <w:tcW w:w="1136" w:type="dxa"/>
          </w:tcPr>
          <w:p>
            <w:pPr>
              <w:pStyle w:val="13"/>
              <w:spacing w:before="193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83%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4085" w:type="dxa"/>
          </w:tcPr>
          <w:p>
            <w:pPr>
              <w:pStyle w:val="13"/>
              <w:spacing w:before="53"/>
              <w:ind w:left="686"/>
              <w:rPr>
                <w:sz w:val="24"/>
              </w:rPr>
            </w:pPr>
            <w:r>
              <w:rPr>
                <w:w w:val="105"/>
                <w:sz w:val="24"/>
              </w:rPr>
              <w:t>condition</w:t>
            </w:r>
          </w:p>
        </w:tc>
        <w:tc>
          <w:tcPr>
            <w:tcW w:w="1347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1136" w:type="dxa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4085" w:type="dxa"/>
          </w:tcPr>
          <w:p>
            <w:pPr>
              <w:pStyle w:val="13"/>
              <w:tabs>
                <w:tab w:val="left" w:pos="693"/>
              </w:tabs>
              <w:spacing w:before="127"/>
              <w:ind w:left="50"/>
              <w:rPr>
                <w:sz w:val="24"/>
              </w:rPr>
            </w:pPr>
            <w:r>
              <w:rPr>
                <w:b/>
                <w:w w:val="105"/>
                <w:sz w:val="24"/>
              </w:rPr>
              <w:t>6</w:t>
            </w:r>
            <w:r>
              <w:rPr>
                <w:b/>
                <w:w w:val="105"/>
                <w:sz w:val="24"/>
              </w:rPr>
              <w:tab/>
            </w:r>
            <w:r>
              <w:rPr>
                <w:w w:val="105"/>
                <w:sz w:val="24"/>
              </w:rPr>
              <w:t>I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do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not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pay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attention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to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online</w:t>
            </w:r>
          </w:p>
        </w:tc>
        <w:tc>
          <w:tcPr>
            <w:tcW w:w="1347" w:type="dxa"/>
          </w:tcPr>
          <w:p>
            <w:pPr>
              <w:pStyle w:val="13"/>
              <w:spacing w:before="129"/>
              <w:ind w:left="429"/>
              <w:rPr>
                <w:sz w:val="24"/>
              </w:rPr>
            </w:pPr>
            <w:r>
              <w:rPr>
                <w:w w:val="105"/>
                <w:sz w:val="24"/>
              </w:rPr>
              <w:t>52</w:t>
            </w:r>
          </w:p>
        </w:tc>
        <w:tc>
          <w:tcPr>
            <w:tcW w:w="1136" w:type="dxa"/>
          </w:tcPr>
          <w:p>
            <w:pPr>
              <w:pStyle w:val="13"/>
              <w:spacing w:before="129"/>
              <w:ind w:right="48"/>
              <w:jc w:val="right"/>
              <w:rPr>
                <w:sz w:val="24"/>
              </w:rPr>
            </w:pPr>
            <w:r>
              <w:rPr>
                <w:w w:val="105"/>
                <w:sz w:val="24"/>
              </w:rPr>
              <w:t>52%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4085" w:type="dxa"/>
          </w:tcPr>
          <w:p>
            <w:pPr>
              <w:pStyle w:val="13"/>
              <w:spacing w:before="53"/>
              <w:ind w:left="686"/>
              <w:rPr>
                <w:sz w:val="24"/>
              </w:rPr>
            </w:pPr>
            <w:r>
              <w:rPr>
                <w:w w:val="105"/>
                <w:sz w:val="24"/>
              </w:rPr>
              <w:t>advertisements</w:t>
            </w:r>
          </w:p>
          <w:p>
            <w:pPr>
              <w:pStyle w:val="13"/>
              <w:spacing w:before="23" w:line="261" w:lineRule="exact"/>
              <w:ind w:left="686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Respondent</w:t>
            </w:r>
          </w:p>
        </w:tc>
        <w:tc>
          <w:tcPr>
            <w:tcW w:w="1347" w:type="dxa"/>
          </w:tcPr>
          <w:p>
            <w:pPr>
              <w:pStyle w:val="13"/>
              <w:spacing w:before="6"/>
              <w:rPr>
                <w:sz w:val="30"/>
              </w:rPr>
            </w:pPr>
          </w:p>
          <w:p>
            <w:pPr>
              <w:pStyle w:val="13"/>
              <w:spacing w:before="1" w:line="261" w:lineRule="exact"/>
              <w:ind w:left="35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  <w:tc>
          <w:tcPr>
            <w:tcW w:w="1136" w:type="dxa"/>
          </w:tcPr>
          <w:p>
            <w:pPr>
              <w:pStyle w:val="13"/>
              <w:spacing w:before="6"/>
              <w:rPr>
                <w:sz w:val="30"/>
              </w:rPr>
            </w:pPr>
          </w:p>
          <w:p>
            <w:pPr>
              <w:pStyle w:val="13"/>
              <w:spacing w:before="1" w:line="261" w:lineRule="exact"/>
              <w:ind w:right="110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100</w:t>
            </w:r>
          </w:p>
        </w:tc>
      </w:tr>
    </w:tbl>
    <w:p>
      <w:pPr>
        <w:spacing w:before="68"/>
        <w:ind w:left="1382" w:right="0" w:firstLine="0"/>
        <w:jc w:val="left"/>
        <w:rPr>
          <w:i/>
          <w:sz w:val="24"/>
        </w:rPr>
      </w:pPr>
      <w:r>
        <w:drawing>
          <wp:anchor distT="0" distB="0" distL="0" distR="0" simplePos="0" relativeHeight="251666432" behindDoc="1" locked="0" layoutInCell="1" allowOverlap="1">
            <wp:simplePos x="0" y="0"/>
            <wp:positionH relativeFrom="page">
              <wp:posOffset>1586230</wp:posOffset>
            </wp:positionH>
            <wp:positionV relativeFrom="paragraph">
              <wp:posOffset>-189230</wp:posOffset>
            </wp:positionV>
            <wp:extent cx="4577715" cy="226695"/>
            <wp:effectExtent l="0" t="0" r="0" b="0"/>
            <wp:wrapNone/>
            <wp:docPr id="23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13.png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7776" cy="226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4"/>
        </w:rPr>
        <w:t>*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=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Multiple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Responses.</w:t>
      </w:r>
      <w:r>
        <w:rPr>
          <w:spacing w:val="36"/>
          <w:w w:val="105"/>
          <w:sz w:val="24"/>
        </w:rPr>
        <w:t xml:space="preserve"> </w:t>
      </w:r>
      <w:r>
        <w:rPr>
          <w:i/>
          <w:w w:val="105"/>
          <w:sz w:val="24"/>
        </w:rPr>
        <w:t>Source: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Computed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from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spacing w:before="157" w:line="491" w:lineRule="auto"/>
        <w:ind w:left="580" w:right="1186"/>
        <w:jc w:val="both"/>
      </w:pPr>
      <w:r>
        <w:rPr>
          <w:w w:val="105"/>
        </w:rPr>
        <w:t>Table 4.10 shows the challenges consumers experience while patronizing products and</w:t>
      </w:r>
      <w:r>
        <w:rPr>
          <w:spacing w:val="1"/>
          <w:w w:val="105"/>
        </w:rPr>
        <w:t xml:space="preserve"> </w:t>
      </w:r>
      <w:r>
        <w:rPr>
          <w:w w:val="105"/>
        </w:rPr>
        <w:t>services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3"/>
          <w:w w:val="105"/>
        </w:rPr>
        <w:t xml:space="preserve"> </w:t>
      </w:r>
      <w:r>
        <w:rPr>
          <w:w w:val="105"/>
        </w:rPr>
        <w:t>Konga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Shop.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2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3"/>
          <w:w w:val="105"/>
        </w:rPr>
        <w:t xml:space="preserve"> </w:t>
      </w:r>
      <w:r>
        <w:rPr>
          <w:w w:val="105"/>
        </w:rPr>
        <w:t>were</w:t>
      </w:r>
      <w:r>
        <w:rPr>
          <w:spacing w:val="-3"/>
          <w:w w:val="105"/>
        </w:rPr>
        <w:t xml:space="preserve"> </w:t>
      </w:r>
      <w:r>
        <w:rPr>
          <w:w w:val="105"/>
        </w:rPr>
        <w:t>reprimanded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2"/>
          <w:w w:val="105"/>
        </w:rPr>
        <w:t xml:space="preserve"> </w:t>
      </w:r>
      <w:r>
        <w:rPr>
          <w:w w:val="105"/>
        </w:rPr>
        <w:t>tick</w:t>
      </w:r>
      <w:r>
        <w:rPr>
          <w:spacing w:val="-4"/>
          <w:w w:val="105"/>
        </w:rPr>
        <w:t xml:space="preserve"> </w:t>
      </w:r>
      <w:r>
        <w:rPr>
          <w:w w:val="105"/>
        </w:rPr>
        <w:t>as</w:t>
      </w:r>
      <w:r>
        <w:rPr>
          <w:spacing w:val="-3"/>
          <w:w w:val="105"/>
        </w:rPr>
        <w:t xml:space="preserve"> </w:t>
      </w:r>
      <w:r>
        <w:rPr>
          <w:w w:val="105"/>
        </w:rPr>
        <w:t>many</w:t>
      </w:r>
      <w:r>
        <w:rPr>
          <w:spacing w:val="-4"/>
          <w:w w:val="105"/>
        </w:rPr>
        <w:t xml:space="preserve"> </w:t>
      </w:r>
      <w:r>
        <w:rPr>
          <w:w w:val="105"/>
        </w:rPr>
        <w:t>as</w:t>
      </w:r>
      <w:r>
        <w:rPr>
          <w:spacing w:val="-2"/>
          <w:w w:val="105"/>
        </w:rPr>
        <w:t xml:space="preserve"> </w:t>
      </w:r>
      <w:r>
        <w:rPr>
          <w:w w:val="105"/>
        </w:rPr>
        <w:t>much</w:t>
      </w:r>
      <w:r>
        <w:rPr>
          <w:spacing w:val="-61"/>
          <w:w w:val="105"/>
        </w:rPr>
        <w:t xml:space="preserve"> </w:t>
      </w:r>
      <w:r>
        <w:rPr>
          <w:w w:val="105"/>
        </w:rPr>
        <w:t>challenges they experience while patronizing products and services in Konga online store.</w:t>
      </w:r>
      <w:r>
        <w:rPr>
          <w:spacing w:val="1"/>
          <w:w w:val="105"/>
        </w:rPr>
        <w:t xml:space="preserve"> </w:t>
      </w:r>
      <w:r>
        <w:rPr>
          <w:w w:val="105"/>
        </w:rPr>
        <w:t>Hence, there were multiple responses. From the table 4.10, it is observed that response 4;</w:t>
      </w:r>
      <w:r>
        <w:rPr>
          <w:spacing w:val="1"/>
          <w:w w:val="105"/>
        </w:rPr>
        <w:t xml:space="preserve"> </w:t>
      </w:r>
      <w:r>
        <w:rPr>
          <w:w w:val="105"/>
        </w:rPr>
        <w:t>which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1"/>
          <w:w w:val="105"/>
        </w:rPr>
        <w:t xml:space="preserve"> </w:t>
      </w:r>
      <w:r>
        <w:rPr>
          <w:w w:val="105"/>
        </w:rPr>
        <w:t>fraud</w:t>
      </w:r>
      <w:r>
        <w:rPr>
          <w:spacing w:val="-6"/>
          <w:w w:val="105"/>
        </w:rPr>
        <w:t xml:space="preserve"> </w:t>
      </w:r>
      <w:r>
        <w:rPr>
          <w:w w:val="105"/>
        </w:rPr>
        <w:t>was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major</w:t>
      </w:r>
      <w:r>
        <w:rPr>
          <w:spacing w:val="-6"/>
          <w:w w:val="105"/>
        </w:rPr>
        <w:t xml:space="preserve"> </w:t>
      </w:r>
      <w:r>
        <w:rPr>
          <w:w w:val="105"/>
        </w:rPr>
        <w:t>challenge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"/>
          <w:w w:val="105"/>
        </w:rPr>
        <w:t xml:space="preserve"> </w:t>
      </w:r>
      <w:r>
        <w:rPr>
          <w:w w:val="105"/>
        </w:rPr>
        <w:t>experience</w:t>
      </w:r>
      <w:r>
        <w:rPr>
          <w:spacing w:val="-1"/>
          <w:w w:val="105"/>
        </w:rPr>
        <w:t xml:space="preserve"> </w:t>
      </w:r>
      <w:r>
        <w:rPr>
          <w:w w:val="105"/>
        </w:rPr>
        <w:t>while</w:t>
      </w:r>
      <w:r>
        <w:rPr>
          <w:spacing w:val="-5"/>
          <w:w w:val="105"/>
        </w:rPr>
        <w:t xml:space="preserve"> </w:t>
      </w:r>
      <w:r>
        <w:rPr>
          <w:w w:val="105"/>
        </w:rPr>
        <w:t>patronizing</w:t>
      </w:r>
      <w:r>
        <w:rPr>
          <w:spacing w:val="-6"/>
          <w:w w:val="105"/>
        </w:rPr>
        <w:t xml:space="preserve"> </w:t>
      </w:r>
      <w:r>
        <w:rPr>
          <w:w w:val="105"/>
        </w:rPr>
        <w:t>Konga</w:t>
      </w:r>
      <w:r>
        <w:rPr>
          <w:spacing w:val="-60"/>
          <w:w w:val="105"/>
        </w:rPr>
        <w:t xml:space="preserve"> </w:t>
      </w:r>
      <w:r>
        <w:rPr>
          <w:w w:val="105"/>
        </w:rPr>
        <w:t>online store. Some people do not still believe that online shopping is real. Many thinks is a</w:t>
      </w:r>
      <w:r>
        <w:rPr>
          <w:spacing w:val="1"/>
          <w:w w:val="105"/>
        </w:rPr>
        <w:t xml:space="preserve"> </w:t>
      </w:r>
      <w:r>
        <w:rPr>
          <w:w w:val="105"/>
        </w:rPr>
        <w:t>fraud.</w:t>
      </w:r>
    </w:p>
    <w:p>
      <w:pPr>
        <w:pStyle w:val="6"/>
        <w:spacing w:before="215" w:line="491" w:lineRule="auto"/>
        <w:ind w:left="580" w:right="1192"/>
        <w:jc w:val="both"/>
      </w:pPr>
      <w:r>
        <w:rPr>
          <w:w w:val="105"/>
        </w:rPr>
        <w:t>A</w:t>
      </w:r>
      <w:r>
        <w:rPr>
          <w:spacing w:val="-8"/>
          <w:w w:val="105"/>
        </w:rPr>
        <w:t xml:space="preserve"> </w:t>
      </w:r>
      <w:r>
        <w:rPr>
          <w:w w:val="105"/>
        </w:rPr>
        <w:t>total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83%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respondent</w:t>
      </w:r>
      <w:r>
        <w:rPr>
          <w:spacing w:val="-8"/>
          <w:w w:val="105"/>
        </w:rPr>
        <w:t xml:space="preserve"> </w:t>
      </w:r>
      <w:r>
        <w:rPr>
          <w:w w:val="105"/>
        </w:rPr>
        <w:t>opined</w:t>
      </w:r>
      <w:r>
        <w:rPr>
          <w:spacing w:val="-8"/>
          <w:w w:val="105"/>
        </w:rPr>
        <w:t xml:space="preserve"> </w:t>
      </w:r>
      <w:r>
        <w:rPr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product</w:t>
      </w:r>
      <w:r>
        <w:rPr>
          <w:spacing w:val="-8"/>
          <w:w w:val="105"/>
        </w:rPr>
        <w:t xml:space="preserve"> </w:t>
      </w:r>
      <w:r>
        <w:rPr>
          <w:w w:val="105"/>
        </w:rPr>
        <w:t>bought</w:t>
      </w:r>
      <w:r>
        <w:rPr>
          <w:spacing w:val="-8"/>
          <w:w w:val="105"/>
        </w:rPr>
        <w:t xml:space="preserve"> </w:t>
      </w:r>
      <w:r>
        <w:rPr>
          <w:w w:val="105"/>
        </w:rPr>
        <w:t>online</w:t>
      </w:r>
      <w:r>
        <w:rPr>
          <w:spacing w:val="-3"/>
          <w:w w:val="105"/>
        </w:rPr>
        <w:t xml:space="preserve"> </w:t>
      </w:r>
      <w:r>
        <w:rPr>
          <w:w w:val="105"/>
        </w:rPr>
        <w:t>might</w:t>
      </w:r>
      <w:r>
        <w:rPr>
          <w:spacing w:val="-8"/>
          <w:w w:val="105"/>
        </w:rPr>
        <w:t xml:space="preserve"> </w:t>
      </w:r>
      <w:r>
        <w:rPr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w w:val="105"/>
        </w:rPr>
        <w:t>delivered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60"/>
          <w:w w:val="105"/>
        </w:rPr>
        <w:t xml:space="preserve"> </w:t>
      </w:r>
      <w:r>
        <w:rPr>
          <w:w w:val="105"/>
        </w:rPr>
        <w:t>bad condition. They rather wish to go to a physical shop, somewhat than a virtual shop with</w:t>
      </w:r>
      <w:r>
        <w:rPr>
          <w:spacing w:val="-60"/>
          <w:w w:val="105"/>
        </w:rPr>
        <w:t xml:space="preserve"> </w:t>
      </w:r>
      <w:r>
        <w:rPr>
          <w:w w:val="105"/>
        </w:rPr>
        <w:t>pictures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products</w:t>
      </w:r>
      <w:r>
        <w:rPr>
          <w:spacing w:val="-14"/>
          <w:w w:val="105"/>
        </w:rPr>
        <w:t xml:space="preserve"> </w:t>
      </w:r>
      <w:r>
        <w:rPr>
          <w:w w:val="105"/>
        </w:rPr>
        <w:t>they</w:t>
      </w:r>
      <w:r>
        <w:rPr>
          <w:spacing w:val="-14"/>
          <w:w w:val="105"/>
        </w:rPr>
        <w:t xml:space="preserve"> </w:t>
      </w:r>
      <w:r>
        <w:rPr>
          <w:w w:val="105"/>
        </w:rPr>
        <w:t>can’t</w:t>
      </w:r>
      <w:r>
        <w:rPr>
          <w:spacing w:val="-14"/>
          <w:w w:val="105"/>
        </w:rPr>
        <w:t xml:space="preserve"> </w:t>
      </w:r>
      <w:r>
        <w:rPr>
          <w:w w:val="105"/>
        </w:rPr>
        <w:t>see</w:t>
      </w:r>
      <w:r>
        <w:rPr>
          <w:spacing w:val="-14"/>
          <w:w w:val="105"/>
        </w:rPr>
        <w:t xml:space="preserve"> </w:t>
      </w:r>
      <w:r>
        <w:rPr>
          <w:w w:val="105"/>
        </w:rPr>
        <w:t>and</w:t>
      </w:r>
      <w:r>
        <w:rPr>
          <w:spacing w:val="-15"/>
          <w:w w:val="105"/>
        </w:rPr>
        <w:t xml:space="preserve"> </w:t>
      </w:r>
      <w:r>
        <w:rPr>
          <w:w w:val="105"/>
        </w:rPr>
        <w:t>touch</w:t>
      </w:r>
      <w:r>
        <w:rPr>
          <w:spacing w:val="-14"/>
          <w:w w:val="105"/>
        </w:rPr>
        <w:t xml:space="preserve"> </w:t>
      </w:r>
      <w:r>
        <w:rPr>
          <w:w w:val="105"/>
        </w:rPr>
        <w:t>physically.</w:t>
      </w:r>
      <w:r>
        <w:rPr>
          <w:spacing w:val="-14"/>
          <w:w w:val="105"/>
        </w:rPr>
        <w:t xml:space="preserve"> </w:t>
      </w:r>
      <w:r>
        <w:rPr>
          <w:w w:val="105"/>
        </w:rPr>
        <w:t>Also,</w:t>
      </w:r>
      <w:r>
        <w:rPr>
          <w:spacing w:val="-14"/>
          <w:w w:val="105"/>
        </w:rPr>
        <w:t xml:space="preserve"> </w:t>
      </w:r>
      <w:r>
        <w:rPr>
          <w:w w:val="105"/>
        </w:rPr>
        <w:t>about</w:t>
      </w:r>
      <w:r>
        <w:rPr>
          <w:spacing w:val="-14"/>
          <w:w w:val="105"/>
        </w:rPr>
        <w:t xml:space="preserve"> </w:t>
      </w:r>
      <w:r>
        <w:rPr>
          <w:w w:val="105"/>
        </w:rPr>
        <w:t>52%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14"/>
          <w:w w:val="105"/>
        </w:rPr>
        <w:t xml:space="preserve"> </w:t>
      </w:r>
      <w:r>
        <w:rPr>
          <w:w w:val="105"/>
        </w:rPr>
        <w:t>I</w:t>
      </w:r>
      <w:r>
        <w:rPr>
          <w:spacing w:val="-60"/>
          <w:w w:val="105"/>
        </w:rPr>
        <w:t xml:space="preserve"> </w:t>
      </w:r>
      <w:r>
        <w:rPr>
          <w:w w:val="105"/>
        </w:rPr>
        <w:t>do not pay attention to online advertisements in the study area. A total of 43% of the</w:t>
      </w:r>
      <w:r>
        <w:rPr>
          <w:spacing w:val="1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2"/>
          <w:w w:val="105"/>
        </w:rPr>
        <w:t xml:space="preserve"> </w:t>
      </w:r>
      <w:r>
        <w:rPr>
          <w:w w:val="105"/>
        </w:rPr>
        <w:t>stated</w:t>
      </w:r>
      <w:r>
        <w:rPr>
          <w:spacing w:val="-2"/>
          <w:w w:val="105"/>
        </w:rPr>
        <w:t xml:space="preserve"> </w:t>
      </w:r>
      <w:r>
        <w:rPr>
          <w:w w:val="105"/>
        </w:rPr>
        <w:t>emphatically</w:t>
      </w:r>
      <w:r>
        <w:rPr>
          <w:spacing w:val="-2"/>
          <w:w w:val="105"/>
        </w:rPr>
        <w:t xml:space="preserve"> </w:t>
      </w:r>
      <w:r>
        <w:rPr>
          <w:w w:val="105"/>
        </w:rPr>
        <w:t>that</w:t>
      </w:r>
      <w:r>
        <w:rPr>
          <w:spacing w:val="3"/>
          <w:w w:val="105"/>
        </w:rPr>
        <w:t xml:space="preserve"> </w:t>
      </w:r>
      <w:r>
        <w:rPr>
          <w:w w:val="105"/>
        </w:rPr>
        <w:t>services</w:t>
      </w:r>
      <w:r>
        <w:rPr>
          <w:spacing w:val="-1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products</w:t>
      </w:r>
      <w:r>
        <w:rPr>
          <w:spacing w:val="-2"/>
          <w:w w:val="105"/>
        </w:rPr>
        <w:t xml:space="preserve"> </w:t>
      </w:r>
      <w:r>
        <w:rPr>
          <w:w w:val="105"/>
        </w:rPr>
        <w:t>advertised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Konga</w:t>
      </w:r>
      <w:r>
        <w:rPr>
          <w:spacing w:val="-2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shop</w:t>
      </w:r>
      <w:r>
        <w:rPr>
          <w:spacing w:val="-61"/>
          <w:w w:val="105"/>
        </w:rPr>
        <w:t xml:space="preserve"> </w:t>
      </w:r>
      <w:r>
        <w:rPr>
          <w:w w:val="105"/>
        </w:rPr>
        <w:t>are not provided as advertised. Only 29% of the respondents in Ikwuano LGA of Abia State</w:t>
      </w:r>
      <w:r>
        <w:rPr>
          <w:spacing w:val="-61"/>
          <w:w w:val="105"/>
        </w:rPr>
        <w:t xml:space="preserve"> </w:t>
      </w:r>
      <w:r>
        <w:rPr>
          <w:w w:val="105"/>
        </w:rPr>
        <w:t>stated</w:t>
      </w:r>
      <w:r>
        <w:rPr>
          <w:spacing w:val="-4"/>
          <w:w w:val="105"/>
        </w:rPr>
        <w:t xml:space="preserve"> </w:t>
      </w:r>
      <w:r>
        <w:rPr>
          <w:w w:val="105"/>
        </w:rPr>
        <w:t>that</w:t>
      </w:r>
      <w:r>
        <w:rPr>
          <w:spacing w:val="-3"/>
          <w:w w:val="105"/>
        </w:rPr>
        <w:t xml:space="preserve"> </w:t>
      </w:r>
      <w:r>
        <w:rPr>
          <w:w w:val="105"/>
        </w:rPr>
        <w:t>they</w:t>
      </w:r>
      <w:r>
        <w:rPr>
          <w:spacing w:val="-3"/>
          <w:w w:val="105"/>
        </w:rPr>
        <w:t xml:space="preserve"> </w:t>
      </w:r>
      <w:r>
        <w:rPr>
          <w:w w:val="105"/>
        </w:rPr>
        <w:t>lack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access</w:t>
      </w:r>
      <w:r>
        <w:rPr>
          <w:spacing w:val="-3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internet</w:t>
      </w:r>
      <w:r>
        <w:rPr>
          <w:spacing w:val="-3"/>
          <w:w w:val="105"/>
        </w:rPr>
        <w:t xml:space="preserve"> </w:t>
      </w:r>
      <w:r>
        <w:rPr>
          <w:w w:val="105"/>
        </w:rPr>
        <w:t>services.</w:t>
      </w:r>
    </w:p>
    <w:p>
      <w:pPr>
        <w:spacing w:after="0" w:line="491" w:lineRule="auto"/>
        <w:jc w:val="both"/>
        <w:sectPr>
          <w:pgSz w:w="12240" w:h="15840"/>
          <w:pgMar w:top="78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drawing>
          <wp:anchor distT="0" distB="0" distL="0" distR="0" simplePos="0" relativeHeight="251666432" behindDoc="1" locked="0" layoutInCell="1" allowOverlap="1">
            <wp:simplePos x="0" y="0"/>
            <wp:positionH relativeFrom="page">
              <wp:posOffset>969010</wp:posOffset>
            </wp:positionH>
            <wp:positionV relativeFrom="paragraph">
              <wp:posOffset>803275</wp:posOffset>
            </wp:positionV>
            <wp:extent cx="5816600" cy="7402830"/>
            <wp:effectExtent l="0" t="0" r="0" b="0"/>
            <wp:wrapNone/>
            <wp:docPr id="25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14.png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6561" cy="74028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w w:val="105"/>
          <w:sz w:val="22"/>
        </w:rPr>
        <w:t>58</w:t>
      </w: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"/>
        <w:rPr>
          <w:rFonts w:ascii="Calibri"/>
          <w:sz w:val="32"/>
        </w:rPr>
      </w:pPr>
    </w:p>
    <w:p>
      <w:pPr>
        <w:spacing w:before="1"/>
        <w:ind w:left="581" w:right="1168" w:firstLine="0"/>
        <w:jc w:val="center"/>
        <w:rPr>
          <w:i/>
          <w:sz w:val="24"/>
        </w:rPr>
      </w:pPr>
      <w:r>
        <w:rPr>
          <w:i/>
          <w:w w:val="105"/>
          <w:sz w:val="24"/>
        </w:rPr>
        <w:t>Source: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Field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Survey</w:t>
      </w:r>
      <w:r>
        <w:rPr>
          <w:i/>
          <w:spacing w:val="-14"/>
          <w:w w:val="105"/>
          <w:sz w:val="24"/>
        </w:rPr>
        <w:t xml:space="preserve"> </w:t>
      </w:r>
      <w:r>
        <w:rPr>
          <w:i/>
          <w:w w:val="105"/>
          <w:sz w:val="24"/>
        </w:rPr>
        <w:t>Data,</w:t>
      </w:r>
      <w:r>
        <w:rPr>
          <w:i/>
          <w:spacing w:val="-15"/>
          <w:w w:val="105"/>
          <w:sz w:val="24"/>
        </w:rPr>
        <w:t xml:space="preserve"> </w:t>
      </w:r>
      <w:r>
        <w:rPr>
          <w:i/>
          <w:w w:val="105"/>
          <w:sz w:val="24"/>
        </w:rPr>
        <w:t>2018</w:t>
      </w: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6"/>
        <w:rPr>
          <w:i/>
        </w:rPr>
      </w:pPr>
    </w:p>
    <w:p>
      <w:pPr>
        <w:pStyle w:val="2"/>
        <w:spacing w:before="164"/>
        <w:ind w:left="549" w:right="1168"/>
        <w:jc w:val="center"/>
      </w:pPr>
      <w:r>
        <w:t>CHAPTER</w:t>
      </w:r>
      <w:r>
        <w:rPr>
          <w:spacing w:val="21"/>
        </w:rPr>
        <w:t xml:space="preserve"> </w:t>
      </w:r>
      <w:r>
        <w:t>FIVE</w:t>
      </w:r>
    </w:p>
    <w:p>
      <w:pPr>
        <w:pStyle w:val="6"/>
        <w:rPr>
          <w:b/>
          <w:sz w:val="28"/>
        </w:rPr>
      </w:pPr>
    </w:p>
    <w:p>
      <w:pPr>
        <w:spacing w:before="177"/>
        <w:ind w:left="572" w:right="1168" w:firstLine="0"/>
        <w:jc w:val="center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CONCLUSION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RECOMMENDATIONS</w:t>
      </w:r>
    </w:p>
    <w:p>
      <w:pPr>
        <w:pStyle w:val="6"/>
        <w:rPr>
          <w:b/>
          <w:sz w:val="28"/>
        </w:rPr>
      </w:pPr>
    </w:p>
    <w:p>
      <w:pPr>
        <w:pStyle w:val="2"/>
        <w:numPr>
          <w:ilvl w:val="1"/>
          <w:numId w:val="10"/>
        </w:numPr>
        <w:tabs>
          <w:tab w:val="left" w:pos="1320"/>
          <w:tab w:val="left" w:pos="1321"/>
        </w:tabs>
        <w:spacing w:before="177" w:after="0" w:line="240" w:lineRule="auto"/>
        <w:ind w:left="1320" w:right="0" w:hanging="741"/>
        <w:jc w:val="left"/>
      </w:pPr>
      <w:bookmarkStart w:id="36" w:name="_TOC_250002"/>
      <w:bookmarkEnd w:id="36"/>
      <w:r>
        <w:rPr>
          <w:w w:val="105"/>
        </w:rPr>
        <w:t>Summary</w:t>
      </w:r>
    </w:p>
    <w:p>
      <w:pPr>
        <w:pStyle w:val="6"/>
        <w:rPr>
          <w:b/>
          <w:sz w:val="28"/>
        </w:rPr>
      </w:pPr>
    </w:p>
    <w:p>
      <w:pPr>
        <w:pStyle w:val="6"/>
        <w:spacing w:before="179" w:line="491" w:lineRule="auto"/>
        <w:ind w:left="580" w:right="1187" w:hanging="9"/>
        <w:jc w:val="center"/>
      </w:pPr>
      <w:r>
        <w:rPr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w w:val="105"/>
        </w:rPr>
        <w:t>project</w:t>
      </w:r>
      <w:r>
        <w:rPr>
          <w:spacing w:val="-1"/>
          <w:w w:val="105"/>
        </w:rPr>
        <w:t xml:space="preserve"> </w:t>
      </w:r>
      <w:r>
        <w:rPr>
          <w:w w:val="105"/>
        </w:rPr>
        <w:t>examined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effects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5"/>
          <w:w w:val="105"/>
        </w:rPr>
        <w:t xml:space="preserve"> </w:t>
      </w:r>
      <w:r>
        <w:rPr>
          <w:w w:val="105"/>
        </w:rPr>
        <w:t>on</w:t>
      </w:r>
      <w:r>
        <w:rPr>
          <w:spacing w:val="-1"/>
          <w:w w:val="105"/>
        </w:rPr>
        <w:t xml:space="preserve"> </w:t>
      </w:r>
      <w:r>
        <w:rPr>
          <w:w w:val="105"/>
        </w:rPr>
        <w:t>consumer</w:t>
      </w:r>
      <w:r>
        <w:rPr>
          <w:spacing w:val="-6"/>
          <w:w w:val="105"/>
        </w:rPr>
        <w:t xml:space="preserve"> </w:t>
      </w:r>
      <w:r>
        <w:rPr>
          <w:w w:val="105"/>
        </w:rPr>
        <w:t>buying</w:t>
      </w:r>
      <w:r>
        <w:rPr>
          <w:spacing w:val="-1"/>
          <w:w w:val="105"/>
        </w:rPr>
        <w:t xml:space="preserve"> </w:t>
      </w:r>
      <w:r>
        <w:rPr>
          <w:w w:val="105"/>
        </w:rPr>
        <w:t>behaviour: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60"/>
          <w:w w:val="105"/>
        </w:rPr>
        <w:t xml:space="preserve"> </w:t>
      </w:r>
      <w:r>
        <w:rPr>
          <w:w w:val="105"/>
        </w:rPr>
        <w:t>Case</w:t>
      </w:r>
      <w:r>
        <w:rPr>
          <w:spacing w:val="7"/>
          <w:w w:val="105"/>
        </w:rPr>
        <w:t xml:space="preserve"> </w:t>
      </w:r>
      <w:r>
        <w:rPr>
          <w:w w:val="105"/>
        </w:rPr>
        <w:t>Study</w:t>
      </w:r>
      <w:r>
        <w:rPr>
          <w:spacing w:val="3"/>
          <w:w w:val="105"/>
        </w:rPr>
        <w:t xml:space="preserve"> </w:t>
      </w:r>
      <w:r>
        <w:rPr>
          <w:w w:val="105"/>
        </w:rPr>
        <w:t>of</w:t>
      </w:r>
      <w:r>
        <w:rPr>
          <w:spacing w:val="7"/>
          <w:w w:val="105"/>
        </w:rPr>
        <w:t xml:space="preserve"> </w:t>
      </w:r>
      <w:r>
        <w:rPr>
          <w:w w:val="105"/>
        </w:rPr>
        <w:t>Konga</w:t>
      </w:r>
      <w:r>
        <w:rPr>
          <w:spacing w:val="3"/>
          <w:w w:val="105"/>
        </w:rPr>
        <w:t xml:space="preserve"> </w:t>
      </w:r>
      <w:r>
        <w:rPr>
          <w:w w:val="105"/>
        </w:rPr>
        <w:t>Online</w:t>
      </w:r>
      <w:r>
        <w:rPr>
          <w:spacing w:val="7"/>
          <w:w w:val="105"/>
        </w:rPr>
        <w:t xml:space="preserve"> </w:t>
      </w:r>
      <w:r>
        <w:rPr>
          <w:w w:val="105"/>
        </w:rPr>
        <w:t>Shop</w:t>
      </w:r>
      <w:r>
        <w:rPr>
          <w:spacing w:val="8"/>
          <w:w w:val="105"/>
        </w:rPr>
        <w:t xml:space="preserve"> </w:t>
      </w:r>
      <w:r>
        <w:rPr>
          <w:w w:val="105"/>
        </w:rPr>
        <w:t>(</w:t>
      </w:r>
      <w:r>
        <w:rPr>
          <w:color w:val="0462C1"/>
          <w:w w:val="105"/>
        </w:rPr>
        <w:t>www.konga.com</w:t>
      </w:r>
      <w:r>
        <w:rPr>
          <w:w w:val="105"/>
        </w:rPr>
        <w:t>).</w:t>
      </w:r>
      <w:r>
        <w:rPr>
          <w:spacing w:val="2"/>
          <w:w w:val="105"/>
        </w:rPr>
        <w:t xml:space="preserve"> </w:t>
      </w:r>
      <w:r>
        <w:rPr>
          <w:w w:val="105"/>
        </w:rPr>
        <w:t>This</w:t>
      </w:r>
      <w:r>
        <w:rPr>
          <w:spacing w:val="8"/>
          <w:w w:val="105"/>
        </w:rPr>
        <w:t xml:space="preserve"> </w:t>
      </w:r>
      <w:r>
        <w:rPr>
          <w:w w:val="105"/>
        </w:rPr>
        <w:t>project</w:t>
      </w:r>
      <w:r>
        <w:rPr>
          <w:spacing w:val="7"/>
          <w:w w:val="105"/>
        </w:rPr>
        <w:t xml:space="preserve"> </w:t>
      </w:r>
      <w:r>
        <w:rPr>
          <w:w w:val="105"/>
        </w:rPr>
        <w:t>was</w:t>
      </w:r>
      <w:r>
        <w:rPr>
          <w:spacing w:val="8"/>
          <w:w w:val="105"/>
        </w:rPr>
        <w:t xml:space="preserve"> </w:t>
      </w:r>
      <w:r>
        <w:rPr>
          <w:w w:val="105"/>
        </w:rPr>
        <w:t>carried</w:t>
      </w:r>
      <w:r>
        <w:rPr>
          <w:spacing w:val="2"/>
          <w:w w:val="105"/>
        </w:rPr>
        <w:t xml:space="preserve"> </w:t>
      </w:r>
      <w:r>
        <w:rPr>
          <w:w w:val="105"/>
        </w:rPr>
        <w:t>out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7"/>
          <w:w w:val="105"/>
        </w:rPr>
        <w:t xml:space="preserve"> </w:t>
      </w:r>
      <w:r>
        <w:rPr>
          <w:w w:val="105"/>
        </w:rPr>
        <w:t>Abia</w:t>
      </w:r>
    </w:p>
    <w:p>
      <w:pPr>
        <w:pStyle w:val="6"/>
        <w:spacing w:before="2" w:line="491" w:lineRule="auto"/>
        <w:ind w:left="580" w:right="1183"/>
      </w:pPr>
      <w:r>
        <w:rPr>
          <w:w w:val="105"/>
        </w:rPr>
        <w:t>State,</w:t>
      </w:r>
      <w:r>
        <w:rPr>
          <w:spacing w:val="55"/>
          <w:w w:val="105"/>
        </w:rPr>
        <w:t xml:space="preserve"> </w:t>
      </w:r>
      <w:r>
        <w:rPr>
          <w:w w:val="105"/>
        </w:rPr>
        <w:t>Nigeria.</w:t>
      </w:r>
      <w:r>
        <w:rPr>
          <w:spacing w:val="55"/>
          <w:w w:val="105"/>
        </w:rPr>
        <w:t xml:space="preserve"> </w:t>
      </w:r>
      <w:r>
        <w:rPr>
          <w:w w:val="105"/>
        </w:rPr>
        <w:t>The</w:t>
      </w:r>
      <w:r>
        <w:rPr>
          <w:spacing w:val="61"/>
          <w:w w:val="105"/>
        </w:rPr>
        <w:t xml:space="preserve"> </w:t>
      </w:r>
      <w:r>
        <w:rPr>
          <w:w w:val="105"/>
        </w:rPr>
        <w:t>sample</w:t>
      </w:r>
      <w:r>
        <w:rPr>
          <w:spacing w:val="55"/>
          <w:w w:val="105"/>
        </w:rPr>
        <w:t xml:space="preserve"> </w:t>
      </w:r>
      <w:r>
        <w:rPr>
          <w:w w:val="105"/>
        </w:rPr>
        <w:t>was</w:t>
      </w:r>
      <w:r>
        <w:rPr>
          <w:spacing w:val="61"/>
          <w:w w:val="105"/>
        </w:rPr>
        <w:t xml:space="preserve"> </w:t>
      </w:r>
      <w:r>
        <w:rPr>
          <w:w w:val="105"/>
        </w:rPr>
        <w:t>100</w:t>
      </w:r>
      <w:r>
        <w:rPr>
          <w:spacing w:val="55"/>
          <w:w w:val="105"/>
        </w:rPr>
        <w:t xml:space="preserve"> </w:t>
      </w:r>
      <w:r>
        <w:rPr>
          <w:w w:val="105"/>
        </w:rPr>
        <w:t>internet</w:t>
      </w:r>
      <w:r>
        <w:rPr>
          <w:spacing w:val="56"/>
          <w:w w:val="105"/>
        </w:rPr>
        <w:t xml:space="preserve"> </w:t>
      </w:r>
      <w:r>
        <w:rPr>
          <w:w w:val="105"/>
        </w:rPr>
        <w:t>users</w:t>
      </w:r>
      <w:r>
        <w:rPr>
          <w:spacing w:val="55"/>
          <w:w w:val="105"/>
        </w:rPr>
        <w:t xml:space="preserve"> </w:t>
      </w:r>
      <w:r>
        <w:rPr>
          <w:w w:val="105"/>
        </w:rPr>
        <w:t>in</w:t>
      </w:r>
      <w:r>
        <w:rPr>
          <w:spacing w:val="61"/>
          <w:w w:val="105"/>
        </w:rPr>
        <w:t xml:space="preserve"> </w:t>
      </w:r>
      <w:r>
        <w:rPr>
          <w:w w:val="105"/>
        </w:rPr>
        <w:t>the</w:t>
      </w:r>
      <w:r>
        <w:rPr>
          <w:spacing w:val="55"/>
          <w:w w:val="105"/>
        </w:rPr>
        <w:t xml:space="preserve"> </w:t>
      </w:r>
      <w:r>
        <w:rPr>
          <w:w w:val="105"/>
        </w:rPr>
        <w:t>study</w:t>
      </w:r>
      <w:r>
        <w:rPr>
          <w:spacing w:val="55"/>
          <w:w w:val="105"/>
        </w:rPr>
        <w:t xml:space="preserve"> </w:t>
      </w:r>
      <w:r>
        <w:rPr>
          <w:w w:val="105"/>
        </w:rPr>
        <w:t>area.</w:t>
      </w:r>
      <w:r>
        <w:rPr>
          <w:spacing w:val="61"/>
          <w:w w:val="105"/>
        </w:rPr>
        <w:t xml:space="preserve"> </w:t>
      </w:r>
      <w:r>
        <w:rPr>
          <w:w w:val="105"/>
        </w:rPr>
        <w:t>A</w:t>
      </w:r>
      <w:r>
        <w:rPr>
          <w:spacing w:val="55"/>
          <w:w w:val="105"/>
        </w:rPr>
        <w:t xml:space="preserve"> </w:t>
      </w:r>
      <w:r>
        <w:rPr>
          <w:w w:val="105"/>
        </w:rPr>
        <w:t>well</w:t>
      </w:r>
      <w:r>
        <w:rPr>
          <w:spacing w:val="56"/>
          <w:w w:val="105"/>
        </w:rPr>
        <w:t xml:space="preserve"> </w:t>
      </w:r>
      <w:r>
        <w:rPr>
          <w:w w:val="105"/>
        </w:rPr>
        <w:t>structure</w:t>
      </w:r>
      <w:r>
        <w:rPr>
          <w:spacing w:val="-60"/>
          <w:w w:val="105"/>
        </w:rPr>
        <w:t xml:space="preserve"> </w:t>
      </w:r>
      <w:r>
        <w:rPr>
          <w:w w:val="105"/>
        </w:rPr>
        <w:t>questionnaire</w:t>
      </w:r>
      <w:r>
        <w:rPr>
          <w:spacing w:val="-10"/>
          <w:w w:val="105"/>
        </w:rPr>
        <w:t xml:space="preserve"> </w:t>
      </w:r>
      <w:r>
        <w:rPr>
          <w:w w:val="105"/>
        </w:rPr>
        <w:t>was</w:t>
      </w:r>
      <w:r>
        <w:rPr>
          <w:spacing w:val="-9"/>
          <w:w w:val="105"/>
        </w:rPr>
        <w:t xml:space="preserve"> </w:t>
      </w:r>
      <w:r>
        <w:rPr>
          <w:w w:val="105"/>
        </w:rPr>
        <w:t>designed</w:t>
      </w:r>
      <w:r>
        <w:rPr>
          <w:spacing w:val="-5"/>
          <w:w w:val="105"/>
        </w:rPr>
        <w:t xml:space="preserve"> </w:t>
      </w:r>
      <w:r>
        <w:rPr>
          <w:w w:val="105"/>
        </w:rPr>
        <w:t>for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study.</w:t>
      </w:r>
      <w:r>
        <w:rPr>
          <w:spacing w:val="-9"/>
          <w:w w:val="105"/>
        </w:rPr>
        <w:t xml:space="preserve"> </w:t>
      </w:r>
      <w:r>
        <w:rPr>
          <w:w w:val="105"/>
        </w:rPr>
        <w:t>Descriptive</w:t>
      </w:r>
      <w:r>
        <w:rPr>
          <w:spacing w:val="-5"/>
          <w:w w:val="105"/>
        </w:rPr>
        <w:t xml:space="preserve"> </w:t>
      </w:r>
      <w:r>
        <w:rPr>
          <w:w w:val="105"/>
        </w:rPr>
        <w:t>statistics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inferential</w:t>
      </w:r>
      <w:r>
        <w:rPr>
          <w:spacing w:val="-9"/>
          <w:w w:val="105"/>
        </w:rPr>
        <w:t xml:space="preserve"> </w:t>
      </w:r>
      <w:r>
        <w:rPr>
          <w:w w:val="105"/>
        </w:rPr>
        <w:t>statistics</w:t>
      </w:r>
      <w:r>
        <w:rPr>
          <w:spacing w:val="-9"/>
          <w:w w:val="105"/>
        </w:rPr>
        <w:t xml:space="preserve"> </w:t>
      </w:r>
      <w:r>
        <w:rPr>
          <w:w w:val="105"/>
        </w:rPr>
        <w:t>were</w:t>
      </w:r>
    </w:p>
    <w:p>
      <w:pPr>
        <w:pStyle w:val="6"/>
        <w:spacing w:before="2"/>
        <w:ind w:left="580"/>
      </w:pPr>
      <w:r>
        <w:rPr>
          <w:w w:val="105"/>
        </w:rPr>
        <w:t>employed</w:t>
      </w:r>
      <w:r>
        <w:rPr>
          <w:spacing w:val="-15"/>
          <w:w w:val="105"/>
        </w:rPr>
        <w:t xml:space="preserve"> </w:t>
      </w:r>
      <w:r>
        <w:rPr>
          <w:w w:val="105"/>
        </w:rPr>
        <w:t>in</w:t>
      </w:r>
      <w:r>
        <w:rPr>
          <w:spacing w:val="-14"/>
          <w:w w:val="105"/>
        </w:rPr>
        <w:t xml:space="preserve"> </w:t>
      </w:r>
      <w:r>
        <w:rPr>
          <w:w w:val="105"/>
        </w:rPr>
        <w:t>analyzing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objectives</w:t>
      </w:r>
      <w:r>
        <w:rPr>
          <w:spacing w:val="-15"/>
          <w:w w:val="105"/>
        </w:rPr>
        <w:t xml:space="preserve"> </w:t>
      </w:r>
      <w:r>
        <w:rPr>
          <w:w w:val="105"/>
        </w:rPr>
        <w:t>of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study.</w:t>
      </w:r>
    </w:p>
    <w:p>
      <w:pPr>
        <w:spacing w:after="0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59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5"/>
        <w:jc w:val="both"/>
      </w:pPr>
      <w:r>
        <w:rPr>
          <w:w w:val="105"/>
        </w:rPr>
        <w:t>The socio economic profile of the internet users shows that 58% were males and the other</w:t>
      </w:r>
      <w:r>
        <w:rPr>
          <w:spacing w:val="1"/>
          <w:w w:val="105"/>
        </w:rPr>
        <w:t xml:space="preserve"> </w:t>
      </w:r>
      <w:r>
        <w:rPr>
          <w:w w:val="105"/>
        </w:rPr>
        <w:t>42%</w:t>
      </w:r>
      <w:r>
        <w:rPr>
          <w:spacing w:val="-9"/>
          <w:w w:val="105"/>
        </w:rPr>
        <w:t xml:space="preserve"> </w:t>
      </w:r>
      <w:r>
        <w:rPr>
          <w:w w:val="105"/>
        </w:rPr>
        <w:t>were</w:t>
      </w:r>
      <w:r>
        <w:rPr>
          <w:spacing w:val="-9"/>
          <w:w w:val="105"/>
        </w:rPr>
        <w:t xml:space="preserve"> </w:t>
      </w:r>
      <w:r>
        <w:rPr>
          <w:w w:val="105"/>
        </w:rPr>
        <w:t>females.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age</w:t>
      </w:r>
      <w:r>
        <w:rPr>
          <w:spacing w:val="-5"/>
          <w:w w:val="105"/>
        </w:rPr>
        <w:t xml:space="preserve"> </w:t>
      </w:r>
      <w:r>
        <w:rPr>
          <w:w w:val="105"/>
        </w:rPr>
        <w:t>distribution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4"/>
          <w:w w:val="105"/>
        </w:rPr>
        <w:t xml:space="preserve"> </w:t>
      </w:r>
      <w:r>
        <w:rPr>
          <w:w w:val="105"/>
        </w:rPr>
        <w:t>shows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minimum</w:t>
      </w:r>
      <w:r>
        <w:rPr>
          <w:spacing w:val="-4"/>
          <w:w w:val="105"/>
        </w:rPr>
        <w:t xml:space="preserve"> </w:t>
      </w:r>
      <w:r>
        <w:rPr>
          <w:w w:val="105"/>
        </w:rPr>
        <w:t>age</w:t>
      </w:r>
      <w:r>
        <w:rPr>
          <w:spacing w:val="-4"/>
          <w:w w:val="105"/>
        </w:rPr>
        <w:t xml:space="preserve"> </w:t>
      </w:r>
      <w:r>
        <w:rPr>
          <w:w w:val="105"/>
        </w:rPr>
        <w:t>was</w:t>
      </w:r>
      <w:r>
        <w:rPr>
          <w:spacing w:val="-60"/>
          <w:w w:val="105"/>
        </w:rPr>
        <w:t xml:space="preserve"> </w:t>
      </w:r>
      <w:r>
        <w:rPr>
          <w:w w:val="105"/>
        </w:rPr>
        <w:t>16 while the maximum age was 68, with an average age of 38 years. The result implies that</w:t>
      </w:r>
      <w:r>
        <w:rPr>
          <w:spacing w:val="-60"/>
          <w:w w:val="105"/>
        </w:rPr>
        <w:t xml:space="preserve"> </w:t>
      </w:r>
      <w:r>
        <w:t>preponderance of the respondents were in their active age group and are knowledgeable about</w:t>
      </w:r>
      <w:r>
        <w:rPr>
          <w:spacing w:val="1"/>
        </w:rPr>
        <w:t xml:space="preserve"> </w:t>
      </w:r>
      <w:r>
        <w:rPr>
          <w:w w:val="105"/>
        </w:rPr>
        <w:t>the use online shopping. Majority of the internet users (46%) were single, while 34% were</w:t>
      </w:r>
      <w:r>
        <w:rPr>
          <w:spacing w:val="1"/>
          <w:w w:val="105"/>
        </w:rPr>
        <w:t xml:space="preserve"> </w:t>
      </w:r>
      <w:r>
        <w:rPr>
          <w:w w:val="105"/>
        </w:rPr>
        <w:t>married.</w:t>
      </w:r>
      <w:r>
        <w:rPr>
          <w:spacing w:val="-5"/>
          <w:w w:val="105"/>
        </w:rPr>
        <w:t xml:space="preserve"> </w:t>
      </w:r>
      <w:r>
        <w:rPr>
          <w:w w:val="105"/>
        </w:rPr>
        <w:t>About</w:t>
      </w:r>
      <w:r>
        <w:rPr>
          <w:spacing w:val="1"/>
          <w:w w:val="105"/>
        </w:rPr>
        <w:t xml:space="preserve"> </w:t>
      </w:r>
      <w:r>
        <w:rPr>
          <w:w w:val="105"/>
        </w:rPr>
        <w:t>11%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1"/>
          <w:w w:val="105"/>
        </w:rPr>
        <w:t xml:space="preserve"> </w:t>
      </w:r>
      <w:r>
        <w:rPr>
          <w:w w:val="105"/>
        </w:rPr>
        <w:t>9% were</w:t>
      </w:r>
      <w:r>
        <w:rPr>
          <w:spacing w:val="-4"/>
          <w:w w:val="105"/>
        </w:rPr>
        <w:t xml:space="preserve"> </w:t>
      </w:r>
      <w:r>
        <w:rPr>
          <w:w w:val="105"/>
        </w:rPr>
        <w:t>divorced and</w:t>
      </w:r>
      <w:r>
        <w:rPr>
          <w:spacing w:val="1"/>
          <w:w w:val="105"/>
        </w:rPr>
        <w:t xml:space="preserve"> </w:t>
      </w:r>
      <w:r>
        <w:rPr>
          <w:w w:val="105"/>
        </w:rPr>
        <w:t>widowed.</w:t>
      </w:r>
      <w:r>
        <w:rPr>
          <w:spacing w:val="-4"/>
          <w:w w:val="105"/>
        </w:rPr>
        <w:t xml:space="preserve"> </w:t>
      </w:r>
      <w:r>
        <w:rPr>
          <w:w w:val="105"/>
        </w:rPr>
        <w:t>This</w:t>
      </w:r>
      <w:r>
        <w:rPr>
          <w:spacing w:val="-4"/>
          <w:w w:val="105"/>
        </w:rPr>
        <w:t xml:space="preserve"> </w:t>
      </w:r>
      <w:r>
        <w:rPr>
          <w:w w:val="105"/>
        </w:rPr>
        <w:t>connotes</w:t>
      </w:r>
      <w:r>
        <w:rPr>
          <w:spacing w:val="1"/>
          <w:w w:val="105"/>
        </w:rPr>
        <w:t xml:space="preserve"> </w:t>
      </w:r>
      <w:r>
        <w:rPr>
          <w:w w:val="105"/>
        </w:rPr>
        <w:t>that mainstream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respondents</w:t>
      </w:r>
      <w:r>
        <w:rPr>
          <w:spacing w:val="-3"/>
          <w:w w:val="105"/>
        </w:rPr>
        <w:t xml:space="preserve"> </w:t>
      </w:r>
      <w:r>
        <w:rPr>
          <w:w w:val="105"/>
        </w:rPr>
        <w:t>were</w:t>
      </w:r>
      <w:r>
        <w:rPr>
          <w:spacing w:val="-2"/>
          <w:w w:val="105"/>
        </w:rPr>
        <w:t xml:space="preserve"> </w:t>
      </w:r>
      <w:r>
        <w:rPr>
          <w:w w:val="105"/>
        </w:rPr>
        <w:t>single.</w:t>
      </w:r>
    </w:p>
    <w:p>
      <w:pPr>
        <w:pStyle w:val="6"/>
        <w:spacing w:before="215" w:line="491" w:lineRule="auto"/>
        <w:ind w:left="580" w:right="1184"/>
        <w:jc w:val="both"/>
      </w:pP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disposition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internet users</w:t>
      </w:r>
      <w:r>
        <w:rPr>
          <w:spacing w:val="-1"/>
          <w:w w:val="105"/>
        </w:rPr>
        <w:t xml:space="preserve"> </w:t>
      </w:r>
      <w:r>
        <w:rPr>
          <w:w w:val="105"/>
        </w:rPr>
        <w:t>towards</w:t>
      </w:r>
      <w:r>
        <w:rPr>
          <w:spacing w:val="-5"/>
          <w:w w:val="105"/>
        </w:rPr>
        <w:t xml:space="preserve"> </w:t>
      </w:r>
      <w:r>
        <w:rPr>
          <w:w w:val="105"/>
        </w:rPr>
        <w:t>online advertisement</w:t>
      </w:r>
      <w:r>
        <w:rPr>
          <w:spacing w:val="-1"/>
          <w:w w:val="105"/>
        </w:rPr>
        <w:t xml:space="preserve"> </w:t>
      </w:r>
      <w:r>
        <w:rPr>
          <w:w w:val="105"/>
        </w:rPr>
        <w:t>shows</w:t>
      </w:r>
      <w:r>
        <w:rPr>
          <w:spacing w:val="-5"/>
          <w:w w:val="105"/>
        </w:rPr>
        <w:t xml:space="preserve"> </w:t>
      </w:r>
      <w:r>
        <w:rPr>
          <w:w w:val="105"/>
        </w:rPr>
        <w:t>that</w:t>
      </w:r>
      <w:r>
        <w:rPr>
          <w:spacing w:val="-1"/>
          <w:w w:val="105"/>
        </w:rPr>
        <w:t xml:space="preserve"> </w:t>
      </w:r>
      <w:r>
        <w:rPr>
          <w:w w:val="105"/>
        </w:rPr>
        <w:t>mainstream of</w:t>
      </w:r>
      <w:r>
        <w:rPr>
          <w:spacing w:val="-61"/>
          <w:w w:val="105"/>
        </w:rPr>
        <w:t xml:space="preserve"> </w:t>
      </w:r>
      <w:r>
        <w:rPr>
          <w:w w:val="105"/>
        </w:rPr>
        <w:t>them</w:t>
      </w:r>
      <w:r>
        <w:rPr>
          <w:spacing w:val="1"/>
          <w:w w:val="105"/>
        </w:rPr>
        <w:t xml:space="preserve"> </w:t>
      </w:r>
      <w:r>
        <w:rPr>
          <w:w w:val="105"/>
        </w:rPr>
        <w:t>had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positive</w:t>
      </w:r>
      <w:r>
        <w:rPr>
          <w:spacing w:val="1"/>
          <w:w w:val="105"/>
        </w:rPr>
        <w:t xml:space="preserve"> </w:t>
      </w:r>
      <w:r>
        <w:rPr>
          <w:w w:val="105"/>
        </w:rPr>
        <w:t>outlook</w:t>
      </w:r>
      <w:r>
        <w:rPr>
          <w:spacing w:val="1"/>
          <w:w w:val="105"/>
        </w:rPr>
        <w:t xml:space="preserve"> </w:t>
      </w:r>
      <w:r>
        <w:rPr>
          <w:w w:val="105"/>
        </w:rPr>
        <w:t>towards</w:t>
      </w:r>
      <w:r>
        <w:rPr>
          <w:spacing w:val="1"/>
          <w:w w:val="105"/>
        </w:rPr>
        <w:t xml:space="preserve"> </w:t>
      </w:r>
      <w:r>
        <w:rPr>
          <w:w w:val="105"/>
        </w:rPr>
        <w:t>online</w:t>
      </w:r>
      <w:r>
        <w:rPr>
          <w:spacing w:val="1"/>
          <w:w w:val="105"/>
        </w:rPr>
        <w:t xml:space="preserve"> </w:t>
      </w:r>
      <w:r>
        <w:rPr>
          <w:w w:val="105"/>
        </w:rPr>
        <w:t>advertisement;</w:t>
      </w:r>
      <w:r>
        <w:rPr>
          <w:spacing w:val="1"/>
          <w:w w:val="105"/>
        </w:rPr>
        <w:t xml:space="preserve"> </w:t>
      </w:r>
      <w:r>
        <w:rPr>
          <w:w w:val="105"/>
        </w:rPr>
        <w:t>while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other</w:t>
      </w:r>
      <w:r>
        <w:rPr>
          <w:spacing w:val="1"/>
          <w:w w:val="105"/>
        </w:rPr>
        <w:t xml:space="preserve"> </w:t>
      </w:r>
      <w:r>
        <w:rPr>
          <w:w w:val="105"/>
        </w:rPr>
        <w:t>42%</w:t>
      </w:r>
      <w:r>
        <w:rPr>
          <w:spacing w:val="1"/>
          <w:w w:val="105"/>
        </w:rPr>
        <w:t xml:space="preserve"> </w:t>
      </w:r>
      <w:r>
        <w:rPr>
          <w:w w:val="105"/>
        </w:rPr>
        <w:t>had</w:t>
      </w:r>
      <w:r>
        <w:rPr>
          <w:spacing w:val="1"/>
          <w:w w:val="105"/>
        </w:rPr>
        <w:t xml:space="preserve"> </w:t>
      </w:r>
      <w:r>
        <w:rPr>
          <w:w w:val="105"/>
        </w:rPr>
        <w:t>undesirable</w:t>
      </w:r>
      <w:r>
        <w:rPr>
          <w:spacing w:val="-14"/>
          <w:w w:val="105"/>
        </w:rPr>
        <w:t xml:space="preserve"> </w:t>
      </w:r>
      <w:r>
        <w:rPr>
          <w:w w:val="105"/>
        </w:rPr>
        <w:t>approach</w:t>
      </w:r>
      <w:r>
        <w:rPr>
          <w:spacing w:val="-9"/>
          <w:w w:val="105"/>
        </w:rPr>
        <w:t xml:space="preserve"> </w:t>
      </w:r>
      <w:r>
        <w:rPr>
          <w:w w:val="105"/>
        </w:rPr>
        <w:t>towards</w:t>
      </w:r>
      <w:r>
        <w:rPr>
          <w:spacing w:val="-9"/>
          <w:w w:val="105"/>
        </w:rPr>
        <w:t xml:space="preserve"> </w:t>
      </w:r>
      <w:r>
        <w:rPr>
          <w:w w:val="105"/>
        </w:rPr>
        <w:t>online</w:t>
      </w:r>
      <w:r>
        <w:rPr>
          <w:spacing w:val="-14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study</w:t>
      </w:r>
      <w:r>
        <w:rPr>
          <w:spacing w:val="-9"/>
          <w:w w:val="105"/>
        </w:rPr>
        <w:t xml:space="preserve"> </w:t>
      </w:r>
      <w:r>
        <w:rPr>
          <w:w w:val="105"/>
        </w:rPr>
        <w:t>area.</w:t>
      </w:r>
      <w:r>
        <w:rPr>
          <w:spacing w:val="-13"/>
          <w:w w:val="105"/>
        </w:rPr>
        <w:t xml:space="preserve"> </w:t>
      </w:r>
      <w:r>
        <w:rPr>
          <w:w w:val="105"/>
        </w:rPr>
        <w:t>Also,</w:t>
      </w:r>
      <w:r>
        <w:rPr>
          <w:spacing w:val="-14"/>
          <w:w w:val="105"/>
        </w:rPr>
        <w:t xml:space="preserve"> </w:t>
      </w:r>
      <w:r>
        <w:rPr>
          <w:w w:val="105"/>
        </w:rPr>
        <w:t>preponderance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sampled</w:t>
      </w:r>
      <w:r>
        <w:rPr>
          <w:spacing w:val="-5"/>
          <w:w w:val="105"/>
        </w:rPr>
        <w:t xml:space="preserve"> </w:t>
      </w:r>
      <w:r>
        <w:rPr>
          <w:w w:val="105"/>
        </w:rPr>
        <w:t>internet</w:t>
      </w:r>
      <w:r>
        <w:rPr>
          <w:spacing w:val="-6"/>
          <w:w w:val="105"/>
        </w:rPr>
        <w:t xml:space="preserve"> </w:t>
      </w:r>
      <w:r>
        <w:rPr>
          <w:w w:val="105"/>
        </w:rPr>
        <w:t>users</w:t>
      </w:r>
      <w:r>
        <w:rPr>
          <w:spacing w:val="-5"/>
          <w:w w:val="105"/>
        </w:rPr>
        <w:t xml:space="preserve"> </w:t>
      </w:r>
      <w:r>
        <w:rPr>
          <w:w w:val="105"/>
        </w:rPr>
        <w:t>sees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4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0"/>
          <w:w w:val="105"/>
        </w:rPr>
        <w:t xml:space="preserve"> </w:t>
      </w:r>
      <w:r>
        <w:rPr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w w:val="105"/>
        </w:rPr>
        <w:t>enjoyable;</w:t>
      </w:r>
      <w:r>
        <w:rPr>
          <w:spacing w:val="-5"/>
          <w:w w:val="105"/>
        </w:rPr>
        <w:t xml:space="preserve"> </w:t>
      </w:r>
      <w:r>
        <w:rPr>
          <w:w w:val="105"/>
        </w:rPr>
        <w:t>while</w:t>
      </w:r>
      <w:r>
        <w:rPr>
          <w:spacing w:val="-6"/>
          <w:w w:val="105"/>
        </w:rPr>
        <w:t xml:space="preserve"> </w:t>
      </w:r>
      <w:r>
        <w:rPr>
          <w:w w:val="105"/>
        </w:rPr>
        <w:t>25%,</w:t>
      </w:r>
      <w:r>
        <w:rPr>
          <w:spacing w:val="-10"/>
          <w:w w:val="105"/>
        </w:rPr>
        <w:t xml:space="preserve"> </w:t>
      </w:r>
      <w:r>
        <w:rPr>
          <w:w w:val="105"/>
        </w:rPr>
        <w:t>21%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w w:val="105"/>
        </w:rPr>
        <w:t>14%</w:t>
      </w:r>
      <w:r>
        <w:rPr>
          <w:spacing w:val="-60"/>
          <w:w w:val="105"/>
        </w:rPr>
        <w:t xml:space="preserve"> </w:t>
      </w:r>
      <w:r>
        <w:rPr>
          <w:w w:val="105"/>
        </w:rPr>
        <w:t>sees online advertisement as annoying (bothersome), informative and boring (unexciting)</w:t>
      </w:r>
      <w:r>
        <w:rPr>
          <w:spacing w:val="1"/>
          <w:w w:val="105"/>
        </w:rPr>
        <w:t xml:space="preserve"> </w:t>
      </w:r>
      <w:r>
        <w:rPr>
          <w:w w:val="105"/>
        </w:rPr>
        <w:t>respectively.</w:t>
      </w:r>
    </w:p>
    <w:p>
      <w:pPr>
        <w:pStyle w:val="6"/>
        <w:spacing w:before="214" w:line="494" w:lineRule="auto"/>
        <w:ind w:left="580" w:right="1190"/>
        <w:jc w:val="both"/>
      </w:pPr>
      <w:r>
        <w:rPr>
          <w:w w:val="105"/>
        </w:rPr>
        <w:t>A total of 53% of the respondents were aware of the advertisement displayed by phones,</w:t>
      </w:r>
      <w:r>
        <w:rPr>
          <w:spacing w:val="1"/>
          <w:w w:val="105"/>
        </w:rPr>
        <w:t xml:space="preserve"> </w:t>
      </w:r>
      <w:r>
        <w:rPr>
          <w:w w:val="105"/>
        </w:rPr>
        <w:t>laptops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other</w:t>
      </w:r>
      <w:r>
        <w:rPr>
          <w:spacing w:val="-6"/>
          <w:w w:val="105"/>
        </w:rPr>
        <w:t xml:space="preserve"> </w:t>
      </w:r>
      <w:r>
        <w:rPr>
          <w:w w:val="105"/>
        </w:rPr>
        <w:t>commodity’s</w:t>
      </w:r>
      <w:r>
        <w:rPr>
          <w:spacing w:val="-10"/>
          <w:w w:val="105"/>
        </w:rPr>
        <w:t xml:space="preserve"> </w:t>
      </w:r>
      <w:r>
        <w:rPr>
          <w:w w:val="105"/>
        </w:rPr>
        <w:t>manufacturers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w w:val="105"/>
        </w:rPr>
        <w:t>Konga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store;</w:t>
      </w:r>
      <w:r>
        <w:rPr>
          <w:spacing w:val="-11"/>
          <w:w w:val="105"/>
        </w:rPr>
        <w:t xml:space="preserve"> </w:t>
      </w:r>
      <w:r>
        <w:rPr>
          <w:w w:val="105"/>
        </w:rPr>
        <w:t>while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other</w:t>
      </w:r>
      <w:r>
        <w:rPr>
          <w:spacing w:val="-11"/>
          <w:w w:val="105"/>
        </w:rPr>
        <w:t xml:space="preserve"> </w:t>
      </w:r>
      <w:r>
        <w:rPr>
          <w:w w:val="105"/>
        </w:rPr>
        <w:t>47%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1"/>
          <w:w w:val="105"/>
        </w:rPr>
        <w:t xml:space="preserve"> </w:t>
      </w:r>
      <w:r>
        <w:rPr>
          <w:w w:val="105"/>
        </w:rPr>
        <w:t>the respondents stated that they weren’t aware of the purchase of gadgets, appliances and</w:t>
      </w:r>
      <w:r>
        <w:rPr>
          <w:spacing w:val="1"/>
          <w:w w:val="105"/>
        </w:rPr>
        <w:t xml:space="preserve"> </w:t>
      </w:r>
      <w:r>
        <w:rPr>
          <w:w w:val="105"/>
        </w:rPr>
        <w:t>commodities in Konga Online store. This results infers that mainstream of the respondents</w:t>
      </w:r>
      <w:r>
        <w:rPr>
          <w:spacing w:val="1"/>
          <w:w w:val="105"/>
        </w:rPr>
        <w:t xml:space="preserve"> </w:t>
      </w:r>
      <w:r>
        <w:rPr>
          <w:w w:val="105"/>
        </w:rPr>
        <w:t>were</w:t>
      </w:r>
      <w:r>
        <w:rPr>
          <w:spacing w:val="-7"/>
          <w:w w:val="105"/>
        </w:rPr>
        <w:t xml:space="preserve"> </w:t>
      </w:r>
      <w:r>
        <w:rPr>
          <w:w w:val="105"/>
        </w:rPr>
        <w:t>aware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6"/>
          <w:w w:val="105"/>
        </w:rPr>
        <w:t xml:space="preserve"> </w:t>
      </w:r>
      <w:r>
        <w:rPr>
          <w:w w:val="105"/>
        </w:rPr>
        <w:t>by</w:t>
      </w:r>
      <w:r>
        <w:rPr>
          <w:spacing w:val="-7"/>
          <w:w w:val="105"/>
        </w:rPr>
        <w:t xml:space="preserve"> </w:t>
      </w:r>
      <w:r>
        <w:rPr>
          <w:w w:val="105"/>
        </w:rPr>
        <w:t>companies/brands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w w:val="105"/>
        </w:rPr>
        <w:t>Konga</w:t>
      </w:r>
      <w:r>
        <w:rPr>
          <w:spacing w:val="-6"/>
          <w:w w:val="105"/>
        </w:rPr>
        <w:t xml:space="preserve"> </w:t>
      </w:r>
      <w:r>
        <w:rPr>
          <w:w w:val="105"/>
        </w:rPr>
        <w:t>online</w:t>
      </w:r>
      <w:r>
        <w:rPr>
          <w:spacing w:val="-6"/>
          <w:w w:val="105"/>
        </w:rPr>
        <w:t xml:space="preserve"> </w:t>
      </w:r>
      <w:r>
        <w:rPr>
          <w:w w:val="105"/>
        </w:rPr>
        <w:t>store.</w:t>
      </w:r>
    </w:p>
    <w:p>
      <w:pPr>
        <w:pStyle w:val="6"/>
        <w:spacing w:before="199" w:line="494" w:lineRule="auto"/>
        <w:ind w:left="580" w:right="1188"/>
        <w:jc w:val="both"/>
      </w:pPr>
      <w:r>
        <w:rPr>
          <w:w w:val="105"/>
        </w:rPr>
        <w:t>A total of 22% of the respondents says they patronize online business frequently or always,</w:t>
      </w:r>
      <w:r>
        <w:rPr>
          <w:spacing w:val="1"/>
          <w:w w:val="105"/>
        </w:rPr>
        <w:t xml:space="preserve"> </w:t>
      </w:r>
      <w:r>
        <w:rPr>
          <w:w w:val="105"/>
        </w:rPr>
        <w:t>while</w:t>
      </w:r>
      <w:r>
        <w:rPr>
          <w:spacing w:val="-12"/>
          <w:w w:val="105"/>
        </w:rPr>
        <w:t xml:space="preserve"> </w:t>
      </w:r>
      <w:r>
        <w:rPr>
          <w:w w:val="105"/>
        </w:rPr>
        <w:t>25%</w:t>
      </w:r>
      <w:r>
        <w:rPr>
          <w:spacing w:val="-7"/>
          <w:w w:val="105"/>
        </w:rPr>
        <w:t xml:space="preserve"> </w:t>
      </w:r>
      <w:r>
        <w:rPr>
          <w:w w:val="105"/>
        </w:rPr>
        <w:t>states</w:t>
      </w:r>
      <w:r>
        <w:rPr>
          <w:spacing w:val="-12"/>
          <w:w w:val="105"/>
        </w:rPr>
        <w:t xml:space="preserve"> </w:t>
      </w:r>
      <w:r>
        <w:rPr>
          <w:w w:val="105"/>
        </w:rPr>
        <w:t>they</w:t>
      </w:r>
      <w:r>
        <w:rPr>
          <w:spacing w:val="-7"/>
          <w:w w:val="105"/>
        </w:rPr>
        <w:t xml:space="preserve"> </w:t>
      </w:r>
      <w:r>
        <w:rPr>
          <w:w w:val="105"/>
        </w:rPr>
        <w:t>sometimes/irregularly</w:t>
      </w:r>
      <w:r>
        <w:rPr>
          <w:spacing w:val="-7"/>
          <w:w w:val="105"/>
        </w:rPr>
        <w:t xml:space="preserve"> </w:t>
      </w:r>
      <w:r>
        <w:rPr>
          <w:w w:val="105"/>
        </w:rPr>
        <w:t>patronize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businesses.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12"/>
          <w:w w:val="105"/>
        </w:rPr>
        <w:t xml:space="preserve"> </w:t>
      </w:r>
      <w:r>
        <w:rPr>
          <w:w w:val="105"/>
        </w:rPr>
        <w:t>sum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53%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60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sampled</w:t>
      </w:r>
      <w:r>
        <w:rPr>
          <w:spacing w:val="2"/>
          <w:w w:val="105"/>
        </w:rPr>
        <w:t xml:space="preserve"> </w:t>
      </w:r>
      <w:r>
        <w:rPr>
          <w:w w:val="105"/>
        </w:rPr>
        <w:t>population</w:t>
      </w:r>
      <w:r>
        <w:rPr>
          <w:spacing w:val="-3"/>
          <w:w w:val="105"/>
        </w:rPr>
        <w:t xml:space="preserve"> </w:t>
      </w:r>
      <w:r>
        <w:rPr>
          <w:w w:val="105"/>
        </w:rPr>
        <w:t>posits</w:t>
      </w:r>
      <w:r>
        <w:rPr>
          <w:spacing w:val="1"/>
          <w:w w:val="105"/>
        </w:rPr>
        <w:t xml:space="preserve"> </w:t>
      </w:r>
      <w:r>
        <w:rPr>
          <w:w w:val="105"/>
        </w:rPr>
        <w:t>that</w:t>
      </w:r>
      <w:r>
        <w:rPr>
          <w:spacing w:val="-3"/>
          <w:w w:val="105"/>
        </w:rPr>
        <w:t xml:space="preserve"> </w:t>
      </w:r>
      <w:r>
        <w:rPr>
          <w:w w:val="105"/>
        </w:rPr>
        <w:t>they</w:t>
      </w:r>
      <w:r>
        <w:rPr>
          <w:spacing w:val="-3"/>
          <w:w w:val="105"/>
        </w:rPr>
        <w:t xml:space="preserve"> </w:t>
      </w:r>
      <w:r>
        <w:rPr>
          <w:w w:val="105"/>
        </w:rPr>
        <w:t>have</w:t>
      </w:r>
      <w:r>
        <w:rPr>
          <w:spacing w:val="1"/>
          <w:w w:val="105"/>
        </w:rPr>
        <w:t xml:space="preserve"> </w:t>
      </w:r>
      <w:r>
        <w:rPr>
          <w:w w:val="105"/>
        </w:rPr>
        <w:t>nothing</w:t>
      </w:r>
      <w:r>
        <w:rPr>
          <w:spacing w:val="2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do</w:t>
      </w:r>
      <w:r>
        <w:rPr>
          <w:spacing w:val="-2"/>
          <w:w w:val="105"/>
        </w:rPr>
        <w:t xml:space="preserve"> </w:t>
      </w:r>
      <w:r>
        <w:rPr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w w:val="105"/>
        </w:rPr>
        <w:t>online</w:t>
      </w:r>
      <w:r>
        <w:rPr>
          <w:spacing w:val="2"/>
          <w:w w:val="105"/>
        </w:rPr>
        <w:t xml:space="preserve"> </w:t>
      </w:r>
      <w:r>
        <w:rPr>
          <w:w w:val="105"/>
        </w:rPr>
        <w:t>business</w:t>
      </w:r>
      <w:r>
        <w:rPr>
          <w:spacing w:val="-3"/>
          <w:w w:val="105"/>
        </w:rPr>
        <w:t xml:space="preserve"> </w:t>
      </w:r>
      <w:r>
        <w:rPr>
          <w:w w:val="105"/>
        </w:rPr>
        <w:t>(i.e.</w:t>
      </w:r>
      <w:r>
        <w:rPr>
          <w:spacing w:val="1"/>
          <w:w w:val="105"/>
        </w:rPr>
        <w:t xml:space="preserve"> </w:t>
      </w:r>
      <w:r>
        <w:rPr>
          <w:w w:val="105"/>
        </w:rPr>
        <w:t>they</w:t>
      </w:r>
      <w:r>
        <w:rPr>
          <w:spacing w:val="-3"/>
          <w:w w:val="105"/>
        </w:rPr>
        <w:t xml:space="preserve"> </w:t>
      </w:r>
      <w:r>
        <w:rPr>
          <w:w w:val="105"/>
        </w:rPr>
        <w:t>do</w:t>
      </w:r>
      <w:r>
        <w:rPr>
          <w:spacing w:val="-60"/>
          <w:w w:val="105"/>
        </w:rPr>
        <w:t xml:space="preserve"> </w:t>
      </w:r>
      <w:r>
        <w:rPr>
          <w:w w:val="105"/>
        </w:rPr>
        <w:t>not patronize online business). The results infers that preponderance of the respondents do</w:t>
      </w:r>
      <w:r>
        <w:rPr>
          <w:spacing w:val="1"/>
          <w:w w:val="105"/>
        </w:rPr>
        <w:t xml:space="preserve"> </w:t>
      </w:r>
      <w:r>
        <w:rPr>
          <w:w w:val="105"/>
        </w:rPr>
        <w:t>not</w:t>
      </w:r>
      <w:r>
        <w:rPr>
          <w:spacing w:val="-3"/>
          <w:w w:val="105"/>
        </w:rPr>
        <w:t xml:space="preserve"> </w:t>
      </w:r>
      <w:r>
        <w:rPr>
          <w:w w:val="105"/>
        </w:rPr>
        <w:t>patronize</w:t>
      </w:r>
      <w:r>
        <w:rPr>
          <w:spacing w:val="-3"/>
          <w:w w:val="105"/>
        </w:rPr>
        <w:t xml:space="preserve"> </w:t>
      </w:r>
      <w:r>
        <w:rPr>
          <w:w w:val="105"/>
        </w:rPr>
        <w:t>online</w:t>
      </w:r>
      <w:r>
        <w:rPr>
          <w:spacing w:val="-2"/>
          <w:w w:val="105"/>
        </w:rPr>
        <w:t xml:space="preserve"> </w:t>
      </w:r>
      <w:r>
        <w:rPr>
          <w:w w:val="105"/>
        </w:rPr>
        <w:t>businesses.</w:t>
      </w:r>
    </w:p>
    <w:p>
      <w:pPr>
        <w:spacing w:after="0" w:line="494" w:lineRule="auto"/>
        <w:jc w:val="both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60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580" w:right="1187"/>
        <w:jc w:val="both"/>
      </w:pP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Pearson</w:t>
      </w:r>
      <w:r>
        <w:rPr>
          <w:spacing w:val="-9"/>
          <w:w w:val="105"/>
        </w:rPr>
        <w:t xml:space="preserve"> </w:t>
      </w:r>
      <w:r>
        <w:rPr>
          <w:w w:val="105"/>
        </w:rPr>
        <w:t>Correlation</w:t>
      </w:r>
      <w:r>
        <w:rPr>
          <w:spacing w:val="-13"/>
          <w:w w:val="105"/>
        </w:rPr>
        <w:t xml:space="preserve"> </w:t>
      </w:r>
      <w:r>
        <w:rPr>
          <w:w w:val="105"/>
        </w:rPr>
        <w:t>Coefficient</w:t>
      </w:r>
      <w:r>
        <w:rPr>
          <w:spacing w:val="-9"/>
          <w:w w:val="105"/>
        </w:rPr>
        <w:t xml:space="preserve"> </w:t>
      </w:r>
      <w:r>
        <w:rPr>
          <w:w w:val="105"/>
        </w:rPr>
        <w:t>showing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effect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14"/>
          <w:w w:val="105"/>
        </w:rPr>
        <w:t xml:space="preserve"> </w:t>
      </w:r>
      <w:r>
        <w:rPr>
          <w:w w:val="105"/>
        </w:rPr>
        <w:t>consumer</w:t>
      </w:r>
      <w:r>
        <w:rPr>
          <w:spacing w:val="-60"/>
          <w:w w:val="105"/>
        </w:rPr>
        <w:t xml:space="preserve"> </w:t>
      </w:r>
      <w:r>
        <w:rPr>
          <w:w w:val="105"/>
        </w:rPr>
        <w:t>buying behaviour gave a weak correlation coefficient of 0.468. By implication, it can be</w:t>
      </w:r>
      <w:r>
        <w:rPr>
          <w:spacing w:val="1"/>
          <w:w w:val="105"/>
        </w:rPr>
        <w:t xml:space="preserve"> </w:t>
      </w:r>
      <w:r>
        <w:rPr>
          <w:w w:val="105"/>
        </w:rPr>
        <w:t>deduced</w:t>
      </w:r>
      <w:r>
        <w:rPr>
          <w:spacing w:val="-12"/>
          <w:w w:val="105"/>
        </w:rPr>
        <w:t xml:space="preserve"> </w:t>
      </w:r>
      <w:r>
        <w:rPr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1%</w:t>
      </w:r>
      <w:r>
        <w:rPr>
          <w:spacing w:val="-12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advertisement</w:t>
      </w:r>
      <w:r>
        <w:rPr>
          <w:spacing w:val="-11"/>
          <w:w w:val="105"/>
        </w:rPr>
        <w:t xml:space="preserve"> </w:t>
      </w:r>
      <w:r>
        <w:rPr>
          <w:w w:val="105"/>
        </w:rPr>
        <w:t>will</w:t>
      </w:r>
      <w:r>
        <w:rPr>
          <w:spacing w:val="-11"/>
          <w:w w:val="105"/>
        </w:rPr>
        <w:t xml:space="preserve"> </w:t>
      </w:r>
      <w:r>
        <w:rPr>
          <w:w w:val="105"/>
        </w:rPr>
        <w:t>result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46.8%</w:t>
      </w:r>
      <w:r>
        <w:rPr>
          <w:spacing w:val="-11"/>
          <w:w w:val="105"/>
        </w:rPr>
        <w:t xml:space="preserve"> </w:t>
      </w:r>
      <w:r>
        <w:rPr>
          <w:w w:val="105"/>
        </w:rPr>
        <w:t>shift/increase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61"/>
          <w:w w:val="105"/>
        </w:rPr>
        <w:t xml:space="preserve"> </w:t>
      </w:r>
      <w:r>
        <w:rPr>
          <w:w w:val="105"/>
        </w:rPr>
        <w:t>consumer purchase intention. The inference of this result is that online advertisement and</w:t>
      </w:r>
      <w:r>
        <w:rPr>
          <w:spacing w:val="1"/>
          <w:w w:val="105"/>
        </w:rPr>
        <w:t xml:space="preserve"> </w:t>
      </w:r>
      <w:r>
        <w:t>customer patronage were found to</w:t>
      </w:r>
      <w:r>
        <w:rPr>
          <w:spacing w:val="1"/>
        </w:rPr>
        <w:t xml:space="preserve"> </w:t>
      </w:r>
      <w:r>
        <w:t>be positively linked thus</w:t>
      </w:r>
      <w:r>
        <w:rPr>
          <w:spacing w:val="60"/>
        </w:rPr>
        <w:t xml:space="preserve"> </w:t>
      </w:r>
      <w:r>
        <w:t>reducing one entails the reduction</w:t>
      </w:r>
      <w:r>
        <w:rPr>
          <w:spacing w:val="1"/>
        </w:rPr>
        <w:t xml:space="preserve"> </w:t>
      </w:r>
      <w:r>
        <w:rPr>
          <w:w w:val="105"/>
        </w:rPr>
        <w:t>of the other. Hence, it could be inferred that online advertisement influences consumer</w:t>
      </w:r>
      <w:r>
        <w:rPr>
          <w:spacing w:val="1"/>
          <w:w w:val="105"/>
        </w:rPr>
        <w:t xml:space="preserve"> </w:t>
      </w:r>
      <w:r>
        <w:rPr>
          <w:w w:val="105"/>
        </w:rPr>
        <w:t>purchase</w:t>
      </w:r>
      <w:r>
        <w:rPr>
          <w:spacing w:val="-3"/>
          <w:w w:val="105"/>
        </w:rPr>
        <w:t xml:space="preserve"> </w:t>
      </w:r>
      <w:r>
        <w:rPr>
          <w:w w:val="105"/>
        </w:rPr>
        <w:t>intention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study</w:t>
      </w:r>
      <w:r>
        <w:rPr>
          <w:spacing w:val="-3"/>
          <w:w w:val="105"/>
        </w:rPr>
        <w:t xml:space="preserve"> </w:t>
      </w:r>
      <w:r>
        <w:rPr>
          <w:w w:val="105"/>
        </w:rPr>
        <w:t>area.</w:t>
      </w:r>
    </w:p>
    <w:p>
      <w:pPr>
        <w:pStyle w:val="6"/>
        <w:spacing w:before="215" w:line="491" w:lineRule="auto"/>
        <w:ind w:left="580" w:right="1184"/>
        <w:jc w:val="both"/>
      </w:pPr>
      <w:r>
        <w:rPr>
          <w:w w:val="105"/>
        </w:rPr>
        <w:t>The effect of Konga Online Shop (@WWW.Konga.Com) website features on consumer</w:t>
      </w:r>
      <w:r>
        <w:rPr>
          <w:spacing w:val="1"/>
          <w:w w:val="105"/>
        </w:rPr>
        <w:t xml:space="preserve"> </w:t>
      </w:r>
      <w:r>
        <w:rPr>
          <w:w w:val="105"/>
        </w:rPr>
        <w:t>buying</w:t>
      </w:r>
      <w:r>
        <w:rPr>
          <w:spacing w:val="-7"/>
          <w:w w:val="105"/>
        </w:rPr>
        <w:t xml:space="preserve"> </w:t>
      </w:r>
      <w:r>
        <w:rPr>
          <w:w w:val="105"/>
        </w:rPr>
        <w:t>behaviour</w:t>
      </w:r>
      <w:r>
        <w:rPr>
          <w:spacing w:val="-1"/>
          <w:w w:val="105"/>
        </w:rPr>
        <w:t xml:space="preserve"> </w:t>
      </w:r>
      <w:r>
        <w:rPr>
          <w:w w:val="105"/>
        </w:rPr>
        <w:t>reveals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2"/>
          <w:w w:val="105"/>
        </w:rPr>
        <w:t xml:space="preserve"> </w:t>
      </w:r>
      <w:r>
        <w:rPr>
          <w:w w:val="105"/>
        </w:rPr>
        <w:t>trustworthy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Konga</w:t>
      </w:r>
      <w:r>
        <w:rPr>
          <w:spacing w:val="-1"/>
          <w:w w:val="105"/>
        </w:rPr>
        <w:t xml:space="preserve"> </w:t>
      </w:r>
      <w:r>
        <w:rPr>
          <w:w w:val="105"/>
        </w:rPr>
        <w:t>Online</w:t>
      </w:r>
      <w:r>
        <w:rPr>
          <w:spacing w:val="-7"/>
          <w:w w:val="105"/>
        </w:rPr>
        <w:t xml:space="preserve"> </w:t>
      </w:r>
      <w:r>
        <w:rPr>
          <w:w w:val="105"/>
        </w:rPr>
        <w:t>Shop</w:t>
      </w:r>
      <w:r>
        <w:rPr>
          <w:spacing w:val="-1"/>
          <w:w w:val="105"/>
        </w:rPr>
        <w:t xml:space="preserve"> </w:t>
      </w:r>
      <w:r>
        <w:rPr>
          <w:w w:val="105"/>
        </w:rPr>
        <w:t>websites,</w:t>
      </w:r>
      <w:r>
        <w:rPr>
          <w:spacing w:val="-7"/>
          <w:w w:val="105"/>
        </w:rPr>
        <w:t xml:space="preserve"> </w:t>
      </w:r>
      <w:r>
        <w:rPr>
          <w:w w:val="105"/>
        </w:rPr>
        <w:t>numbers</w:t>
      </w:r>
      <w:r>
        <w:rPr>
          <w:spacing w:val="-1"/>
          <w:w w:val="105"/>
        </w:rPr>
        <w:t xml:space="preserve"> </w:t>
      </w:r>
      <w:r>
        <w:rPr>
          <w:w w:val="105"/>
        </w:rPr>
        <w:t>of</w:t>
      </w:r>
      <w:r>
        <w:rPr>
          <w:spacing w:val="-2"/>
          <w:w w:val="105"/>
        </w:rPr>
        <w:t xml:space="preserve"> </w:t>
      </w:r>
      <w:r>
        <w:rPr>
          <w:w w:val="105"/>
        </w:rPr>
        <w:t>links</w:t>
      </w:r>
      <w:r>
        <w:rPr>
          <w:spacing w:val="-60"/>
          <w:w w:val="105"/>
        </w:rPr>
        <w:t xml:space="preserve"> </w:t>
      </w:r>
      <w:r>
        <w:rPr>
          <w:w w:val="105"/>
        </w:rPr>
        <w:t>in Konga Online Shop and simplicity to locate information on Konga Online Shop Website</w:t>
      </w:r>
      <w:r>
        <w:rPr>
          <w:spacing w:val="1"/>
          <w:w w:val="105"/>
        </w:rPr>
        <w:t xml:space="preserve"> </w:t>
      </w:r>
      <w:r>
        <w:rPr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accepted</w:t>
      </w:r>
      <w:r>
        <w:rPr>
          <w:spacing w:val="-5"/>
          <w:w w:val="105"/>
        </w:rPr>
        <w:t xml:space="preserve"> </w:t>
      </w:r>
      <w:r>
        <w:rPr>
          <w:w w:val="105"/>
        </w:rPr>
        <w:t>websites</w:t>
      </w:r>
      <w:r>
        <w:rPr>
          <w:spacing w:val="-10"/>
          <w:w w:val="105"/>
        </w:rPr>
        <w:t xml:space="preserve"> </w:t>
      </w:r>
      <w:r>
        <w:rPr>
          <w:w w:val="105"/>
        </w:rPr>
        <w:t>features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Konga</w:t>
      </w:r>
      <w:r>
        <w:rPr>
          <w:spacing w:val="-10"/>
          <w:w w:val="105"/>
        </w:rPr>
        <w:t xml:space="preserve"> </w:t>
      </w:r>
      <w:r>
        <w:rPr>
          <w:w w:val="105"/>
        </w:rPr>
        <w:t>online</w:t>
      </w:r>
      <w:r>
        <w:rPr>
          <w:spacing w:val="-5"/>
          <w:w w:val="105"/>
        </w:rPr>
        <w:t xml:space="preserve"> </w:t>
      </w:r>
      <w:r>
        <w:rPr>
          <w:w w:val="105"/>
        </w:rPr>
        <w:t>shop.</w:t>
      </w:r>
      <w:r>
        <w:rPr>
          <w:spacing w:val="-11"/>
          <w:w w:val="105"/>
        </w:rPr>
        <w:t xml:space="preserve"> </w:t>
      </w:r>
      <w:r>
        <w:rPr>
          <w:w w:val="105"/>
        </w:rPr>
        <w:t>Reputability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Konga</w:t>
      </w:r>
      <w:r>
        <w:rPr>
          <w:spacing w:val="-5"/>
          <w:w w:val="105"/>
        </w:rPr>
        <w:t xml:space="preserve"> </w:t>
      </w:r>
      <w:r>
        <w:rPr>
          <w:w w:val="105"/>
        </w:rPr>
        <w:t>Online</w:t>
      </w:r>
      <w:r>
        <w:rPr>
          <w:spacing w:val="-11"/>
          <w:w w:val="105"/>
        </w:rPr>
        <w:t xml:space="preserve"> </w:t>
      </w:r>
      <w:r>
        <w:rPr>
          <w:w w:val="105"/>
        </w:rPr>
        <w:t>Shop</w:t>
      </w:r>
      <w:r>
        <w:rPr>
          <w:spacing w:val="-60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displaying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w w:val="105"/>
        </w:rPr>
        <w:t>their</w:t>
      </w:r>
      <w:r>
        <w:rPr>
          <w:spacing w:val="-7"/>
          <w:w w:val="105"/>
        </w:rPr>
        <w:t xml:space="preserve"> </w:t>
      </w:r>
      <w:r>
        <w:rPr>
          <w:w w:val="105"/>
        </w:rPr>
        <w:t>advert</w:t>
      </w:r>
      <w:r>
        <w:rPr>
          <w:spacing w:val="-7"/>
          <w:w w:val="105"/>
        </w:rPr>
        <w:t xml:space="preserve"> </w:t>
      </w:r>
      <w:r>
        <w:rPr>
          <w:w w:val="105"/>
        </w:rPr>
        <w:t>was</w:t>
      </w:r>
      <w:r>
        <w:rPr>
          <w:spacing w:val="-7"/>
          <w:w w:val="105"/>
        </w:rPr>
        <w:t xml:space="preserve"> </w:t>
      </w:r>
      <w:r>
        <w:rPr>
          <w:w w:val="105"/>
        </w:rPr>
        <w:t>not</w:t>
      </w:r>
      <w:r>
        <w:rPr>
          <w:spacing w:val="-7"/>
          <w:w w:val="105"/>
        </w:rPr>
        <w:t xml:space="preserve"> </w:t>
      </w:r>
      <w:r>
        <w:rPr>
          <w:w w:val="105"/>
        </w:rPr>
        <w:t>accepted</w:t>
      </w:r>
      <w:r>
        <w:rPr>
          <w:spacing w:val="-7"/>
          <w:w w:val="105"/>
        </w:rPr>
        <w:t xml:space="preserve"> </w:t>
      </w:r>
      <w:r>
        <w:rPr>
          <w:w w:val="105"/>
        </w:rPr>
        <w:t>as</w:t>
      </w:r>
      <w:r>
        <w:rPr>
          <w:spacing w:val="-7"/>
          <w:w w:val="105"/>
        </w:rPr>
        <w:t xml:space="preserve"> </w:t>
      </w:r>
      <w:r>
        <w:rPr>
          <w:w w:val="105"/>
        </w:rPr>
        <w:t>a</w:t>
      </w:r>
      <w:r>
        <w:rPr>
          <w:spacing w:val="-7"/>
          <w:w w:val="105"/>
        </w:rPr>
        <w:t xml:space="preserve"> </w:t>
      </w:r>
      <w:r>
        <w:rPr>
          <w:w w:val="105"/>
        </w:rPr>
        <w:t>significant</w:t>
      </w:r>
      <w:r>
        <w:rPr>
          <w:spacing w:val="-2"/>
          <w:w w:val="105"/>
        </w:rPr>
        <w:t xml:space="preserve"> </w:t>
      </w:r>
      <w:r>
        <w:rPr>
          <w:w w:val="105"/>
        </w:rPr>
        <w:t>websites</w:t>
      </w:r>
      <w:r>
        <w:rPr>
          <w:spacing w:val="-7"/>
          <w:w w:val="105"/>
        </w:rPr>
        <w:t xml:space="preserve"> </w:t>
      </w:r>
      <w:r>
        <w:rPr>
          <w:w w:val="105"/>
        </w:rPr>
        <w:t>features.</w:t>
      </w:r>
    </w:p>
    <w:p>
      <w:pPr>
        <w:pStyle w:val="6"/>
        <w:spacing w:before="213" w:line="491" w:lineRule="auto"/>
        <w:ind w:left="580" w:right="1183"/>
        <w:jc w:val="both"/>
      </w:pPr>
      <w:r>
        <w:rPr>
          <w:w w:val="105"/>
        </w:rPr>
        <w:t>Finally, the challenges consumers encountered while patronizing</w:t>
      </w:r>
      <w:r>
        <w:rPr>
          <w:spacing w:val="1"/>
          <w:w w:val="105"/>
        </w:rPr>
        <w:t xml:space="preserve"> </w:t>
      </w:r>
      <w:r>
        <w:rPr>
          <w:w w:val="105"/>
        </w:rPr>
        <w:t>products and services</w:t>
      </w:r>
      <w:r>
        <w:rPr>
          <w:spacing w:val="1"/>
          <w:w w:val="105"/>
        </w:rPr>
        <w:t xml:space="preserve"> </w:t>
      </w:r>
      <w:r>
        <w:rPr>
          <w:w w:val="105"/>
        </w:rPr>
        <w:t>advertised on Konga Online Shop (@ WWW.Konga.Com) were fraud, delivery of products</w:t>
      </w:r>
      <w:r>
        <w:rPr>
          <w:spacing w:val="-60"/>
          <w:w w:val="105"/>
        </w:rPr>
        <w:t xml:space="preserve"> </w:t>
      </w:r>
      <w:r>
        <w:rPr>
          <w:w w:val="105"/>
        </w:rPr>
        <w:t>in bad condition, low interest</w:t>
      </w:r>
      <w:r>
        <w:rPr>
          <w:spacing w:val="1"/>
          <w:w w:val="105"/>
        </w:rPr>
        <w:t xml:space="preserve"> </w:t>
      </w:r>
      <w:r>
        <w:rPr>
          <w:w w:val="105"/>
        </w:rPr>
        <w:t>in online advertisements, products/services not provided as</w:t>
      </w:r>
      <w:r>
        <w:rPr>
          <w:spacing w:val="1"/>
          <w:w w:val="105"/>
        </w:rPr>
        <w:t xml:space="preserve"> </w:t>
      </w:r>
      <w:r>
        <w:rPr>
          <w:w w:val="105"/>
        </w:rPr>
        <w:t>advertised,</w:t>
      </w:r>
      <w:r>
        <w:rPr>
          <w:spacing w:val="-9"/>
          <w:w w:val="105"/>
        </w:rPr>
        <w:t xml:space="preserve"> </w:t>
      </w:r>
      <w:r>
        <w:rPr>
          <w:w w:val="105"/>
        </w:rPr>
        <w:t>high</w:t>
      </w:r>
      <w:r>
        <w:rPr>
          <w:spacing w:val="-9"/>
          <w:w w:val="105"/>
        </w:rPr>
        <w:t xml:space="preserve"> </w:t>
      </w:r>
      <w:r>
        <w:rPr>
          <w:w w:val="105"/>
        </w:rPr>
        <w:t>cost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internet</w:t>
      </w:r>
      <w:r>
        <w:rPr>
          <w:spacing w:val="-8"/>
          <w:w w:val="105"/>
        </w:rPr>
        <w:t xml:space="preserve"> </w:t>
      </w:r>
      <w:r>
        <w:rPr>
          <w:w w:val="105"/>
        </w:rPr>
        <w:t>subscription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inaccessibility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internet</w:t>
      </w:r>
      <w:r>
        <w:rPr>
          <w:spacing w:val="-8"/>
          <w:w w:val="105"/>
        </w:rPr>
        <w:t xml:space="preserve"> </w:t>
      </w:r>
      <w:r>
        <w:rPr>
          <w:w w:val="105"/>
        </w:rPr>
        <w:t>facilities.</w:t>
      </w:r>
    </w:p>
    <w:p>
      <w:pPr>
        <w:pStyle w:val="2"/>
        <w:numPr>
          <w:ilvl w:val="1"/>
          <w:numId w:val="10"/>
        </w:numPr>
        <w:tabs>
          <w:tab w:val="left" w:pos="1320"/>
          <w:tab w:val="left" w:pos="1321"/>
        </w:tabs>
        <w:spacing w:before="210" w:after="0" w:line="240" w:lineRule="auto"/>
        <w:ind w:left="1320" w:right="0" w:hanging="741"/>
        <w:jc w:val="left"/>
      </w:pPr>
      <w:bookmarkStart w:id="37" w:name="_TOC_250001"/>
      <w:bookmarkEnd w:id="37"/>
      <w:r>
        <w:rPr>
          <w:w w:val="105"/>
        </w:rPr>
        <w:t>Conclusion</w:t>
      </w:r>
    </w:p>
    <w:p>
      <w:pPr>
        <w:pStyle w:val="6"/>
        <w:rPr>
          <w:b/>
          <w:sz w:val="28"/>
        </w:rPr>
      </w:pPr>
    </w:p>
    <w:p>
      <w:pPr>
        <w:spacing w:before="182"/>
        <w:ind w:left="580" w:right="0" w:firstLine="0"/>
        <w:jc w:val="both"/>
        <w:rPr>
          <w:i/>
          <w:sz w:val="24"/>
        </w:rPr>
      </w:pPr>
      <w:r>
        <w:rPr>
          <w:i/>
          <w:w w:val="105"/>
          <w:sz w:val="24"/>
        </w:rPr>
        <w:t>It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can</w:t>
      </w:r>
      <w:r>
        <w:rPr>
          <w:i/>
          <w:spacing w:val="-11"/>
          <w:w w:val="105"/>
          <w:sz w:val="24"/>
        </w:rPr>
        <w:t xml:space="preserve"> </w:t>
      </w:r>
      <w:r>
        <w:rPr>
          <w:i/>
          <w:w w:val="105"/>
          <w:sz w:val="24"/>
        </w:rPr>
        <w:t>be</w:t>
      </w:r>
      <w:r>
        <w:rPr>
          <w:i/>
          <w:spacing w:val="-11"/>
          <w:w w:val="105"/>
          <w:sz w:val="24"/>
        </w:rPr>
        <w:t xml:space="preserve"> </w:t>
      </w:r>
      <w:r>
        <w:rPr>
          <w:i/>
          <w:w w:val="105"/>
          <w:sz w:val="24"/>
        </w:rPr>
        <w:t>concluded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that:</w:t>
      </w:r>
    </w:p>
    <w:p>
      <w:pPr>
        <w:pStyle w:val="6"/>
        <w:rPr>
          <w:i/>
        </w:rPr>
      </w:pPr>
    </w:p>
    <w:p>
      <w:pPr>
        <w:pStyle w:val="12"/>
        <w:numPr>
          <w:ilvl w:val="2"/>
          <w:numId w:val="10"/>
        </w:numPr>
        <w:tabs>
          <w:tab w:val="left" w:pos="1321"/>
        </w:tabs>
        <w:spacing w:before="196" w:after="0" w:line="482" w:lineRule="auto"/>
        <w:ind w:left="1320" w:right="1192" w:hanging="371"/>
        <w:jc w:val="both"/>
        <w:rPr>
          <w:sz w:val="24"/>
        </w:rPr>
      </w:pPr>
      <w:r>
        <w:rPr>
          <w:w w:val="105"/>
          <w:sz w:val="24"/>
        </w:rPr>
        <w:t>Greater percentage of the internet in the study area were males. Preponderance of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them are in their active age group and are knowledgeable about the use online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shopping.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Majority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respondents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had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University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degree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(tertiary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education);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this</w:t>
      </w:r>
      <w:r>
        <w:rPr>
          <w:spacing w:val="-61"/>
          <w:w w:val="105"/>
          <w:sz w:val="24"/>
        </w:rPr>
        <w:t xml:space="preserve"> </w:t>
      </w:r>
      <w:r>
        <w:rPr>
          <w:w w:val="105"/>
          <w:sz w:val="24"/>
        </w:rPr>
        <w:t>implies</w:t>
      </w:r>
      <w:r>
        <w:rPr>
          <w:spacing w:val="38"/>
          <w:w w:val="105"/>
          <w:sz w:val="24"/>
        </w:rPr>
        <w:t xml:space="preserve"> </w:t>
      </w:r>
      <w:r>
        <w:rPr>
          <w:w w:val="105"/>
          <w:sz w:val="24"/>
        </w:rPr>
        <w:t>that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there</w:t>
      </w:r>
      <w:r>
        <w:rPr>
          <w:spacing w:val="44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an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enhanced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knowledge</w:t>
      </w:r>
      <w:r>
        <w:rPr>
          <w:spacing w:val="44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Information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Communication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and</w:t>
      </w:r>
    </w:p>
    <w:p>
      <w:pPr>
        <w:spacing w:after="0" w:line="482" w:lineRule="auto"/>
        <w:jc w:val="both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61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pStyle w:val="6"/>
        <w:spacing w:line="491" w:lineRule="auto"/>
        <w:ind w:left="1320" w:right="1186"/>
        <w:jc w:val="both"/>
      </w:pPr>
      <w:r>
        <w:rPr>
          <w:w w:val="105"/>
        </w:rPr>
        <w:t>Technology, as well as electronic marketing as a course or sub-course during their</w:t>
      </w:r>
      <w:r>
        <w:rPr>
          <w:spacing w:val="1"/>
          <w:w w:val="105"/>
        </w:rPr>
        <w:t xml:space="preserve"> </w:t>
      </w:r>
      <w:r>
        <w:rPr>
          <w:w w:val="105"/>
        </w:rPr>
        <w:t>degree</w:t>
      </w:r>
      <w:r>
        <w:rPr>
          <w:spacing w:val="-3"/>
          <w:w w:val="105"/>
        </w:rPr>
        <w:t xml:space="preserve"> </w:t>
      </w:r>
      <w:r>
        <w:rPr>
          <w:w w:val="105"/>
        </w:rPr>
        <w:t>programmes.</w:t>
      </w:r>
    </w:p>
    <w:p>
      <w:pPr>
        <w:pStyle w:val="12"/>
        <w:numPr>
          <w:ilvl w:val="2"/>
          <w:numId w:val="10"/>
        </w:numPr>
        <w:tabs>
          <w:tab w:val="left" w:pos="1321"/>
        </w:tabs>
        <w:spacing w:before="0" w:after="0" w:line="286" w:lineRule="exact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Mainstream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internet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users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knows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about Konga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e-business.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This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implies</w:t>
      </w:r>
    </w:p>
    <w:p>
      <w:pPr>
        <w:pStyle w:val="6"/>
        <w:spacing w:before="6"/>
      </w:pPr>
    </w:p>
    <w:p>
      <w:pPr>
        <w:pStyle w:val="6"/>
        <w:spacing w:line="491" w:lineRule="auto"/>
        <w:ind w:left="1320" w:right="1189"/>
        <w:jc w:val="both"/>
      </w:pPr>
      <w:r>
        <w:rPr>
          <w:w w:val="105"/>
        </w:rPr>
        <w:t>that</w:t>
      </w:r>
      <w:r>
        <w:rPr>
          <w:spacing w:val="-13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shopping</w:t>
      </w:r>
      <w:r>
        <w:rPr>
          <w:spacing w:val="-12"/>
          <w:w w:val="105"/>
        </w:rPr>
        <w:t xml:space="preserve"> </w:t>
      </w:r>
      <w:r>
        <w:rPr>
          <w:w w:val="105"/>
        </w:rPr>
        <w:t>enables</w:t>
      </w:r>
      <w:r>
        <w:rPr>
          <w:spacing w:val="-12"/>
          <w:w w:val="105"/>
        </w:rPr>
        <w:t xml:space="preserve"> </w:t>
      </w:r>
      <w:r>
        <w:rPr>
          <w:w w:val="105"/>
        </w:rPr>
        <w:t>consumers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w w:val="105"/>
        </w:rPr>
        <w:t>visit</w:t>
      </w:r>
      <w:r>
        <w:rPr>
          <w:spacing w:val="-12"/>
          <w:w w:val="105"/>
        </w:rPr>
        <w:t xml:space="preserve"> </w:t>
      </w:r>
      <w:r>
        <w:rPr>
          <w:w w:val="105"/>
        </w:rPr>
        <w:t>electronic</w:t>
      </w:r>
      <w:r>
        <w:rPr>
          <w:spacing w:val="-12"/>
          <w:w w:val="105"/>
        </w:rPr>
        <w:t xml:space="preserve"> </w:t>
      </w:r>
      <w:r>
        <w:rPr>
          <w:w w:val="105"/>
        </w:rPr>
        <w:t>stores</w:t>
      </w:r>
      <w:r>
        <w:rPr>
          <w:spacing w:val="-12"/>
          <w:w w:val="105"/>
        </w:rPr>
        <w:t xml:space="preserve"> </w:t>
      </w:r>
      <w:r>
        <w:rPr>
          <w:w w:val="105"/>
        </w:rPr>
        <w:t>(e-stores),</w:t>
      </w:r>
      <w:r>
        <w:rPr>
          <w:spacing w:val="-12"/>
          <w:w w:val="105"/>
        </w:rPr>
        <w:t xml:space="preserve"> </w:t>
      </w:r>
      <w:r>
        <w:rPr>
          <w:w w:val="105"/>
        </w:rPr>
        <w:t>locate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60"/>
          <w:w w:val="105"/>
        </w:rPr>
        <w:t xml:space="preserve"> </w:t>
      </w:r>
      <w:r>
        <w:t>select products, make payment through credit cards, debit cards or money transfer and</w:t>
      </w:r>
      <w:r>
        <w:rPr>
          <w:spacing w:val="1"/>
        </w:rPr>
        <w:t xml:space="preserve"> </w:t>
      </w:r>
      <w:r>
        <w:rPr>
          <w:w w:val="105"/>
        </w:rPr>
        <w:t>get</w:t>
      </w:r>
      <w:r>
        <w:rPr>
          <w:spacing w:val="-3"/>
          <w:w w:val="105"/>
        </w:rPr>
        <w:t xml:space="preserve"> </w:t>
      </w:r>
      <w:r>
        <w:rPr>
          <w:w w:val="105"/>
        </w:rPr>
        <w:t>delivery</w:t>
      </w:r>
      <w:r>
        <w:rPr>
          <w:spacing w:val="-3"/>
          <w:w w:val="105"/>
        </w:rPr>
        <w:t xml:space="preserve"> </w:t>
      </w:r>
      <w:r>
        <w:rPr>
          <w:w w:val="105"/>
        </w:rPr>
        <w:t>at</w:t>
      </w:r>
      <w:r>
        <w:rPr>
          <w:spacing w:val="-2"/>
          <w:w w:val="105"/>
        </w:rPr>
        <w:t xml:space="preserve"> </w:t>
      </w:r>
      <w:r>
        <w:rPr>
          <w:w w:val="105"/>
        </w:rPr>
        <w:t>their</w:t>
      </w:r>
      <w:r>
        <w:rPr>
          <w:spacing w:val="-3"/>
          <w:w w:val="105"/>
        </w:rPr>
        <w:t xml:space="preserve"> </w:t>
      </w:r>
      <w:r>
        <w:rPr>
          <w:w w:val="105"/>
        </w:rPr>
        <w:t>door</w:t>
      </w:r>
      <w:r>
        <w:rPr>
          <w:spacing w:val="-3"/>
          <w:w w:val="105"/>
        </w:rPr>
        <w:t xml:space="preserve"> </w:t>
      </w:r>
      <w:r>
        <w:rPr>
          <w:w w:val="105"/>
        </w:rPr>
        <w:t>steps.</w:t>
      </w:r>
    </w:p>
    <w:p>
      <w:pPr>
        <w:pStyle w:val="12"/>
        <w:numPr>
          <w:ilvl w:val="2"/>
          <w:numId w:val="10"/>
        </w:numPr>
        <w:tabs>
          <w:tab w:val="left" w:pos="1321"/>
        </w:tabs>
        <w:spacing w:before="0" w:after="0" w:line="472" w:lineRule="auto"/>
        <w:ind w:left="1320" w:right="1183" w:hanging="371"/>
        <w:jc w:val="both"/>
        <w:rPr>
          <w:sz w:val="24"/>
        </w:rPr>
      </w:pPr>
      <w:r>
        <w:rPr>
          <w:w w:val="105"/>
          <w:sz w:val="24"/>
        </w:rPr>
        <w:t>There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moderate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significant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relationship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between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advertisement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consumer buying behaviour. Online advertisement and customer patronage were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found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be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positively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linked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thus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reducing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one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entails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reduction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other.</w:t>
      </w:r>
    </w:p>
    <w:p>
      <w:pPr>
        <w:pStyle w:val="6"/>
        <w:spacing w:before="10" w:line="491" w:lineRule="auto"/>
        <w:ind w:left="1320" w:right="1189"/>
        <w:jc w:val="both"/>
      </w:pPr>
      <w:r>
        <w:rPr>
          <w:w w:val="105"/>
        </w:rPr>
        <w:t>Hence, it could be inferred that online advertisement influences consumer purchase</w:t>
      </w:r>
      <w:r>
        <w:rPr>
          <w:spacing w:val="1"/>
          <w:w w:val="105"/>
        </w:rPr>
        <w:t xml:space="preserve"> </w:t>
      </w:r>
      <w:r>
        <w:rPr>
          <w:w w:val="105"/>
        </w:rPr>
        <w:t>intention.</w:t>
      </w:r>
    </w:p>
    <w:p>
      <w:pPr>
        <w:pStyle w:val="12"/>
        <w:numPr>
          <w:ilvl w:val="2"/>
          <w:numId w:val="10"/>
        </w:numPr>
        <w:tabs>
          <w:tab w:val="left" w:pos="1321"/>
        </w:tabs>
        <w:spacing w:before="0" w:after="0" w:line="460" w:lineRule="auto"/>
        <w:ind w:left="1320" w:right="1197" w:hanging="371"/>
        <w:jc w:val="both"/>
        <w:rPr>
          <w:sz w:val="24"/>
        </w:rPr>
      </w:pPr>
      <w:r>
        <w:rPr>
          <w:w w:val="105"/>
          <w:sz w:val="24"/>
        </w:rPr>
        <w:t>The most significant websites feature of Konga online is Trustworthiness of Konga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Shop,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followed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by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simplicity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locate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information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website.</w:t>
      </w:r>
    </w:p>
    <w:p>
      <w:pPr>
        <w:pStyle w:val="12"/>
        <w:numPr>
          <w:ilvl w:val="2"/>
          <w:numId w:val="10"/>
        </w:numPr>
        <w:tabs>
          <w:tab w:val="left" w:pos="1321"/>
        </w:tabs>
        <w:spacing w:before="3" w:after="0" w:line="477" w:lineRule="auto"/>
        <w:ind w:left="1320" w:right="1187" w:hanging="371"/>
        <w:jc w:val="both"/>
        <w:rPr>
          <w:sz w:val="24"/>
        </w:rPr>
      </w:pPr>
      <w:r>
        <w:rPr>
          <w:sz w:val="24"/>
        </w:rPr>
        <w:t>Fear of fraudulent activities was the major challenge the respondents experience while</w:t>
      </w:r>
      <w:r>
        <w:rPr>
          <w:spacing w:val="1"/>
          <w:sz w:val="24"/>
        </w:rPr>
        <w:t xml:space="preserve"> </w:t>
      </w:r>
      <w:r>
        <w:rPr>
          <w:w w:val="105"/>
          <w:sz w:val="24"/>
        </w:rPr>
        <w:t>patronizing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store.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Some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people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not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still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believe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that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shopping</w:t>
      </w:r>
      <w:r>
        <w:rPr>
          <w:spacing w:val="-61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real.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Many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thinks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fraud.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spacing w:before="10"/>
        <w:rPr>
          <w:sz w:val="33"/>
        </w:rPr>
      </w:pPr>
    </w:p>
    <w:p>
      <w:pPr>
        <w:pStyle w:val="2"/>
        <w:numPr>
          <w:ilvl w:val="1"/>
          <w:numId w:val="10"/>
        </w:numPr>
        <w:tabs>
          <w:tab w:val="left" w:pos="1320"/>
          <w:tab w:val="left" w:pos="1321"/>
        </w:tabs>
        <w:spacing w:before="1" w:after="0" w:line="240" w:lineRule="auto"/>
        <w:ind w:left="1320" w:right="0" w:hanging="741"/>
        <w:jc w:val="left"/>
      </w:pPr>
      <w:bookmarkStart w:id="38" w:name="_TOC_250000"/>
      <w:bookmarkEnd w:id="38"/>
      <w:r>
        <w:rPr>
          <w:w w:val="105"/>
        </w:rPr>
        <w:t>Recommendations</w:t>
      </w:r>
    </w:p>
    <w:p>
      <w:pPr>
        <w:pStyle w:val="6"/>
        <w:rPr>
          <w:b/>
          <w:sz w:val="28"/>
        </w:rPr>
      </w:pPr>
    </w:p>
    <w:p>
      <w:pPr>
        <w:spacing w:before="170"/>
        <w:ind w:left="580" w:right="0" w:firstLine="0"/>
        <w:jc w:val="left"/>
        <w:rPr>
          <w:i/>
          <w:sz w:val="24"/>
        </w:rPr>
      </w:pPr>
      <w:r>
        <w:rPr>
          <w:i/>
          <w:w w:val="105"/>
          <w:sz w:val="24"/>
        </w:rPr>
        <w:t>Based</w:t>
      </w:r>
      <w:r>
        <w:rPr>
          <w:i/>
          <w:spacing w:val="-13"/>
          <w:w w:val="105"/>
          <w:sz w:val="24"/>
        </w:rPr>
        <w:t xml:space="preserve"> </w:t>
      </w:r>
      <w:r>
        <w:rPr>
          <w:i/>
          <w:w w:val="105"/>
          <w:sz w:val="24"/>
        </w:rPr>
        <w:t>on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the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findings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of</w:t>
      </w:r>
      <w:r>
        <w:rPr>
          <w:i/>
          <w:spacing w:val="-13"/>
          <w:w w:val="105"/>
          <w:sz w:val="24"/>
        </w:rPr>
        <w:t xml:space="preserve"> </w:t>
      </w:r>
      <w:r>
        <w:rPr>
          <w:i/>
          <w:w w:val="105"/>
          <w:sz w:val="24"/>
        </w:rPr>
        <w:t>the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study,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it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is</w:t>
      </w:r>
      <w:r>
        <w:rPr>
          <w:i/>
          <w:spacing w:val="-12"/>
          <w:w w:val="105"/>
          <w:sz w:val="24"/>
        </w:rPr>
        <w:t xml:space="preserve"> </w:t>
      </w:r>
      <w:r>
        <w:rPr>
          <w:i/>
          <w:w w:val="105"/>
          <w:sz w:val="24"/>
        </w:rPr>
        <w:t>recommended</w:t>
      </w:r>
      <w:r>
        <w:rPr>
          <w:i/>
          <w:spacing w:val="-13"/>
          <w:w w:val="105"/>
          <w:sz w:val="24"/>
        </w:rPr>
        <w:t xml:space="preserve"> </w:t>
      </w:r>
      <w:r>
        <w:rPr>
          <w:i/>
          <w:w w:val="105"/>
          <w:sz w:val="24"/>
        </w:rPr>
        <w:t>that:</w:t>
      </w:r>
    </w:p>
    <w:p>
      <w:pPr>
        <w:pStyle w:val="6"/>
        <w:rPr>
          <w:i/>
        </w:rPr>
      </w:pPr>
    </w:p>
    <w:p>
      <w:pPr>
        <w:pStyle w:val="12"/>
        <w:numPr>
          <w:ilvl w:val="0"/>
          <w:numId w:val="11"/>
        </w:numPr>
        <w:tabs>
          <w:tab w:val="left" w:pos="1320"/>
        </w:tabs>
        <w:spacing w:before="208" w:after="0" w:line="451" w:lineRule="auto"/>
        <w:ind w:left="1320" w:right="1189" w:hanging="371"/>
        <w:jc w:val="both"/>
        <w:rPr>
          <w:sz w:val="24"/>
        </w:rPr>
      </w:pPr>
      <w:r>
        <w:rPr>
          <w:w w:val="105"/>
          <w:sz w:val="24"/>
        </w:rPr>
        <w:t>Fraudulent activities should be avoided in online shopping. E-businesses should be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registered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cooperate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affairs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commission.</w:t>
      </w:r>
    </w:p>
    <w:p>
      <w:pPr>
        <w:spacing w:after="0" w:line="451" w:lineRule="auto"/>
        <w:jc w:val="both"/>
        <w:rPr>
          <w:sz w:val="24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62</w:t>
      </w:r>
    </w:p>
    <w:p>
      <w:pPr>
        <w:pStyle w:val="6"/>
        <w:rPr>
          <w:rFonts w:ascii="Calibri"/>
          <w:sz w:val="22"/>
        </w:rPr>
      </w:pPr>
    </w:p>
    <w:p>
      <w:pPr>
        <w:pStyle w:val="12"/>
        <w:numPr>
          <w:ilvl w:val="0"/>
          <w:numId w:val="11"/>
        </w:numPr>
        <w:tabs>
          <w:tab w:val="left" w:pos="1320"/>
        </w:tabs>
        <w:spacing w:before="180" w:after="0" w:line="477" w:lineRule="auto"/>
        <w:ind w:left="1320" w:right="1188" w:hanging="371"/>
        <w:jc w:val="both"/>
        <w:rPr>
          <w:sz w:val="24"/>
        </w:rPr>
      </w:pPr>
      <w:r>
        <w:rPr>
          <w:sz w:val="24"/>
        </w:rPr>
        <w:t>Government and private initiatives should be encouraged to improve online marketing</w:t>
      </w:r>
      <w:r>
        <w:rPr>
          <w:spacing w:val="1"/>
          <w:sz w:val="24"/>
        </w:rPr>
        <w:t xml:space="preserve"> </w:t>
      </w:r>
      <w:r>
        <w:rPr>
          <w:w w:val="105"/>
          <w:sz w:val="24"/>
        </w:rPr>
        <w:t>sector of the economy. That is, international arena and an appropriate legislation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should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be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put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place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guide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operations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web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commerce.</w:t>
      </w:r>
    </w:p>
    <w:p>
      <w:pPr>
        <w:pStyle w:val="12"/>
        <w:numPr>
          <w:ilvl w:val="0"/>
          <w:numId w:val="11"/>
        </w:numPr>
        <w:tabs>
          <w:tab w:val="left" w:pos="1320"/>
        </w:tabs>
        <w:spacing w:before="0" w:after="0" w:line="477" w:lineRule="auto"/>
        <w:ind w:left="1320" w:right="1195" w:hanging="371"/>
        <w:jc w:val="both"/>
        <w:rPr>
          <w:sz w:val="24"/>
        </w:rPr>
      </w:pPr>
      <w:r>
        <w:rPr>
          <w:w w:val="105"/>
          <w:sz w:val="24"/>
        </w:rPr>
        <w:t>E-businesses,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including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should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endeavour to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apply on-time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delivery as to encourage regularity of visits and consumer patronage of their online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shop.</w:t>
      </w:r>
    </w:p>
    <w:p>
      <w:pPr>
        <w:pStyle w:val="12"/>
        <w:numPr>
          <w:ilvl w:val="0"/>
          <w:numId w:val="11"/>
        </w:numPr>
        <w:tabs>
          <w:tab w:val="left" w:pos="1320"/>
        </w:tabs>
        <w:spacing w:before="0" w:after="0" w:line="472" w:lineRule="auto"/>
        <w:ind w:left="1320" w:right="1191" w:hanging="371"/>
        <w:jc w:val="both"/>
        <w:rPr>
          <w:sz w:val="24"/>
        </w:rPr>
      </w:pPr>
      <w:r>
        <w:rPr>
          <w:w w:val="105"/>
          <w:sz w:val="24"/>
        </w:rPr>
        <w:t>In the context of the study, some of respondents express unawareness of online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shopping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websites,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some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have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never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shopped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before,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some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feel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not</w:t>
      </w:r>
      <w:r>
        <w:rPr>
          <w:spacing w:val="-61"/>
          <w:w w:val="105"/>
          <w:sz w:val="24"/>
        </w:rPr>
        <w:t xml:space="preserve"> </w:t>
      </w:r>
      <w:r>
        <w:rPr>
          <w:w w:val="105"/>
          <w:sz w:val="24"/>
        </w:rPr>
        <w:t>have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need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for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shopping.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should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therefore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promote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the</w:t>
      </w:r>
    </w:p>
    <w:p>
      <w:pPr>
        <w:pStyle w:val="6"/>
        <w:spacing w:before="10"/>
        <w:ind w:left="1320"/>
      </w:pPr>
      <w:r>
        <w:t>advantages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online</w:t>
      </w:r>
      <w:r>
        <w:rPr>
          <w:spacing w:val="21"/>
        </w:rPr>
        <w:t xml:space="preserve"> </w:t>
      </w:r>
      <w:r>
        <w:t>shopping</w:t>
      </w:r>
      <w:r>
        <w:rPr>
          <w:spacing w:val="21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development</w:t>
      </w:r>
      <w:r>
        <w:rPr>
          <w:spacing w:val="21"/>
        </w:rPr>
        <w:t xml:space="preserve"> </w:t>
      </w:r>
      <w:r>
        <w:t>efficient</w:t>
      </w:r>
      <w:r>
        <w:rPr>
          <w:spacing w:val="21"/>
        </w:rPr>
        <w:t xml:space="preserve"> </w:t>
      </w:r>
      <w:r>
        <w:t>e-payment</w:t>
      </w:r>
      <w:r>
        <w:rPr>
          <w:spacing w:val="21"/>
        </w:rPr>
        <w:t xml:space="preserve"> </w:t>
      </w:r>
      <w:r>
        <w:t>method.</w:t>
      </w:r>
    </w:p>
    <w:p>
      <w:pPr>
        <w:pStyle w:val="6"/>
        <w:spacing w:before="3"/>
      </w:pPr>
    </w:p>
    <w:p>
      <w:pPr>
        <w:pStyle w:val="12"/>
        <w:numPr>
          <w:ilvl w:val="0"/>
          <w:numId w:val="11"/>
        </w:numPr>
        <w:tabs>
          <w:tab w:val="left" w:pos="1320"/>
        </w:tabs>
        <w:spacing w:before="0" w:after="0" w:line="477" w:lineRule="auto"/>
        <w:ind w:left="1320" w:right="1192" w:hanging="371"/>
        <w:jc w:val="both"/>
        <w:rPr>
          <w:sz w:val="24"/>
        </w:rPr>
      </w:pPr>
      <w:r>
        <w:rPr>
          <w:w w:val="105"/>
          <w:sz w:val="24"/>
        </w:rPr>
        <w:t>In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order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reduce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perceived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risks,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assure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reassure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shoppers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efficient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e-</w:t>
      </w:r>
      <w:r>
        <w:rPr>
          <w:spacing w:val="-61"/>
          <w:w w:val="105"/>
          <w:sz w:val="24"/>
        </w:rPr>
        <w:t xml:space="preserve"> </w:t>
      </w:r>
      <w:r>
        <w:rPr>
          <w:w w:val="105"/>
          <w:sz w:val="24"/>
        </w:rPr>
        <w:t>marketing,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exact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shoppers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have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ordered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paid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for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should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be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delivered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them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good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condition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right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time.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rPr>
          <w:sz w:val="19"/>
        </w:rPr>
      </w:pPr>
    </w:p>
    <w:p>
      <w:pPr>
        <w:pStyle w:val="2"/>
        <w:ind w:left="582" w:right="1168"/>
        <w:jc w:val="center"/>
      </w:pPr>
      <w:r>
        <w:rPr>
          <w:w w:val="105"/>
        </w:rPr>
        <w:t>REFERENCES</w:t>
      </w:r>
    </w:p>
    <w:p>
      <w:pPr>
        <w:pStyle w:val="6"/>
        <w:rPr>
          <w:b/>
          <w:sz w:val="28"/>
        </w:rPr>
      </w:pPr>
    </w:p>
    <w:p>
      <w:pPr>
        <w:pStyle w:val="6"/>
        <w:spacing w:before="169"/>
        <w:ind w:left="580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1"/>
        </w:rPr>
        <w:t>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53"/>
        </w:rPr>
        <w:t>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52"/>
        </w:rPr>
        <w:t>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0"/>
        </w:rPr>
        <w:t>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before="10" w:line="249" w:lineRule="auto"/>
        <w:ind w:left="1320" w:right="1195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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78"/>
        </w:rPr>
        <w:t>S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16"/>
        </w:rPr>
        <w:t>'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5"/>
        </w:rPr>
        <w:t>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1"/>
        </w:rPr>
        <w:t>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spacing w:val="-6"/>
          <w:w w:val="28"/>
        </w:rPr>
        <w:t></w:t>
      </w:r>
      <w:r>
        <w:rPr>
          <w:rFonts w:ascii="Trebuchet MS" w:hAnsi="Trebuchet MS"/>
          <w:spacing w:val="-6"/>
          <w:w w:val="65"/>
        </w:rPr>
        <w:t></w:t>
      </w:r>
      <w:r>
        <w:rPr>
          <w:rFonts w:ascii="Trebuchet MS" w:hAnsi="Trebuchet MS"/>
          <w:w w:val="6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7"/>
        </w:rPr>
        <w:t>$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+)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4"/>
        </w:rPr>
        <w:t>Sc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5"/>
        </w:rPr>
        <w:t>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spacing w:val="-4"/>
          <w:w w:val="108"/>
        </w:rPr>
        <w:t>+SS&amp;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</w:t>
      </w:r>
      <w:r>
        <w:rPr>
          <w:rFonts w:ascii="Trebuchet MS" w:hAnsi="Trebuchet MS"/>
          <w:w w:val="124"/>
        </w:rPr>
        <w:t>/0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65"/>
        </w:rPr>
        <w:t>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</w:t>
      </w:r>
      <w:r>
        <w:rPr>
          <w:rFonts w:ascii="Trebuchet MS" w:hAnsi="Trebuchet MS"/>
          <w:w w:val="32"/>
        </w:rPr>
        <w:t></w:t>
      </w:r>
    </w:p>
    <w:p>
      <w:pPr>
        <w:spacing w:after="0" w:line="277" w:lineRule="exact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63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93" w:line="249" w:lineRule="auto"/>
        <w:ind w:left="1320" w:right="1186" w:hanging="741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4"/>
        </w:rPr>
        <w:t>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52"/>
        </w:rPr>
        <w:t>S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5"/>
        </w:rPr>
        <w:t>SS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86"/>
        </w:rPr>
        <w:t>S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spacing w:val="5"/>
          <w:w w:val="100"/>
        </w:rPr>
        <w:t>-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70"/>
        </w:rPr>
        <w:t xml:space="preserve">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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3"/>
        </w:rPr>
        <w:t>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5"/>
        </w:rPr>
        <w:t>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spacing w:val="-3"/>
          <w:w w:val="79"/>
        </w:rPr>
        <w:t>$$</w:t>
      </w:r>
      <w:r>
        <w:rPr>
          <w:rFonts w:ascii="Trebuchet MS" w:hAnsi="Trebuchet MS"/>
          <w:spacing w:val="-3"/>
          <w:w w:val="65"/>
        </w:rPr>
        <w:t></w:t>
      </w:r>
      <w:r>
        <w:rPr>
          <w:rFonts w:ascii="Trebuchet MS" w:hAnsi="Trebuchet MS"/>
          <w:spacing w:val="-3"/>
          <w:w w:val="124"/>
        </w:rPr>
        <w:t>3</w:t>
      </w:r>
      <w:r>
        <w:rPr>
          <w:rFonts w:ascii="Trebuchet MS" w:hAnsi="Trebuchet MS"/>
          <w:spacing w:val="-3"/>
          <w:w w:val="100"/>
        </w:rPr>
        <w:t>-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31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3078"/>
          <w:tab w:val="left" w:pos="3856"/>
          <w:tab w:val="left" w:pos="5393"/>
          <w:tab w:val="left" w:pos="6903"/>
          <w:tab w:val="left" w:pos="7529"/>
          <w:tab w:val="left" w:pos="9270"/>
        </w:tabs>
        <w:spacing w:before="173" w:line="249" w:lineRule="auto"/>
        <w:ind w:left="1320" w:right="1187" w:hanging="741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4"/>
        </w:rPr>
        <w:t xml:space="preserve">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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176"/>
        </w:rPr>
        <w:t>;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==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5"/>
          <w:w w:val="98"/>
        </w:rPr>
        <w:t>)</w:t>
      </w:r>
      <w:r>
        <w:rPr>
          <w:rFonts w:ascii="Trebuchet MS" w:hAnsi="Trebuchet MS"/>
          <w:spacing w:val="-5"/>
          <w:w w:val="42"/>
        </w:rPr>
        <w:t></w:t>
      </w:r>
      <w:r>
        <w:rPr>
          <w:rFonts w:ascii="Trebuchet MS" w:hAnsi="Trebuchet MS"/>
          <w:spacing w:val="-5"/>
          <w:w w:val="62"/>
        </w:rPr>
        <w:t></w:t>
      </w:r>
      <w:r>
        <w:rPr>
          <w:rFonts w:ascii="Trebuchet MS" w:hAnsi="Trebuchet MS"/>
          <w:spacing w:val="-5"/>
          <w:w w:val="120"/>
        </w:rPr>
        <w:t>m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color w:val="0462C1"/>
          <w:w w:val="69"/>
          <w:u w:val="thick" w:color="0462C0"/>
        </w:rPr>
        <w:t></w:t>
      </w:r>
      <w:r>
        <w:rPr>
          <w:rFonts w:ascii="Trebuchet MS" w:hAnsi="Trebuchet MS"/>
          <w:color w:val="0462C1"/>
          <w:w w:val="53"/>
          <w:u w:val="thick" w:color="0462C0"/>
        </w:rPr>
        <w:t></w:t>
      </w:r>
      <w:r>
        <w:rPr>
          <w:rFonts w:ascii="Trebuchet MS" w:hAnsi="Trebuchet MS"/>
          <w:color w:val="0462C1"/>
          <w:w w:val="62"/>
          <w:u w:val="thick" w:color="0462C0"/>
        </w:rPr>
        <w:t></w:t>
      </w:r>
      <w:r>
        <w:rPr>
          <w:rFonts w:ascii="Trebuchet MS" w:hAnsi="Trebuchet MS"/>
          <w:color w:val="0462C1"/>
          <w:w w:val="40"/>
          <w:u w:val="thick" w:color="0462C0"/>
        </w:rPr>
        <w:t></w:t>
      </w:r>
      <w:r>
        <w:rPr>
          <w:rFonts w:ascii="Trebuchet MS" w:hAnsi="Trebuchet MS"/>
          <w:color w:val="0462C1"/>
          <w:w w:val="62"/>
          <w:u w:val="thick" w:color="0462C0"/>
        </w:rPr>
        <w:t></w:t>
      </w:r>
      <w:r>
        <w:rPr>
          <w:rFonts w:ascii="Trebuchet MS" w:hAnsi="Trebuchet MS"/>
          <w:color w:val="0462C1"/>
          <w:w w:val="65"/>
          <w:u w:val="thick" w:color="0462C0"/>
        </w:rPr>
        <w:t></w:t>
      </w:r>
      <w:r>
        <w:rPr>
          <w:rFonts w:ascii="Trebuchet MS" w:hAnsi="Trebuchet MS"/>
          <w:color w:val="0462C1"/>
          <w:w w:val="63"/>
          <w:u w:val="thick" w:color="0462C0"/>
        </w:rPr>
        <w:t></w:t>
      </w:r>
      <w:r>
        <w:rPr>
          <w:rFonts w:ascii="Trebuchet MS" w:hAnsi="Trebuchet MS"/>
          <w:color w:val="0462C1"/>
          <w:w w:val="62"/>
          <w:u w:val="thick" w:color="0462C0"/>
        </w:rPr>
        <w:t></w:t>
      </w:r>
      <w:r>
        <w:rPr>
          <w:rFonts w:ascii="Trebuchet MS" w:hAnsi="Trebuchet MS"/>
          <w:color w:val="0462C1"/>
          <w:w w:val="77"/>
          <w:u w:val="thick" w:color="0462C0"/>
        </w:rPr>
        <w:t>(</w:t>
      </w:r>
      <w:r>
        <w:rPr>
          <w:rFonts w:ascii="Trebuchet MS" w:hAnsi="Trebuchet MS"/>
          <w:color w:val="0462C1"/>
          <w:w w:val="62"/>
          <w:u w:val="thick" w:color="0462C0"/>
        </w:rPr>
        <w:t></w:t>
      </w:r>
      <w:r>
        <w:rPr>
          <w:rFonts w:ascii="Trebuchet MS" w:hAnsi="Trebuchet MS"/>
          <w:color w:val="0462C1"/>
          <w:w w:val="32"/>
          <w:u w:val="thick" w:color="0462C0"/>
        </w:rPr>
        <w:t></w:t>
      </w:r>
      <w:r>
        <w:rPr>
          <w:rFonts w:ascii="Trebuchet MS" w:hAnsi="Trebuchet MS"/>
          <w:color w:val="0462C1"/>
          <w:w w:val="113"/>
          <w:u w:val="thick" w:color="0462C0"/>
        </w:rPr>
        <w:t>c</w:t>
      </w:r>
      <w:r>
        <w:rPr>
          <w:rFonts w:ascii="Trebuchet MS" w:hAnsi="Trebuchet MS"/>
          <w:color w:val="0462C1"/>
          <w:w w:val="62"/>
          <w:u w:val="thick" w:color="0462C0"/>
        </w:rPr>
        <w:t></w:t>
      </w:r>
      <w:r>
        <w:rPr>
          <w:rFonts w:ascii="Trebuchet MS" w:hAnsi="Trebuchet MS"/>
          <w:color w:val="0462C1"/>
          <w:w w:val="120"/>
          <w:u w:val="thick" w:color="0462C0"/>
        </w:rPr>
        <w:t>m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 w:line="249" w:lineRule="auto"/>
        <w:ind w:left="1320" w:right="1188" w:hanging="741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5"/>
        </w:rPr>
        <w:t>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7"/>
        </w:rPr>
        <w:t>$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8"/>
        </w:rPr>
        <w:t>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91"/>
        </w:rPr>
        <w:t>S</w:t>
      </w:r>
      <w:r>
        <w:rPr>
          <w:rFonts w:ascii="Trebuchet MS" w:hAnsi="Trebuchet MS"/>
          <w:w w:val="65"/>
        </w:rPr>
        <w:t xml:space="preserve">6 </w:t>
      </w:r>
      <w:r>
        <w:rPr>
          <w:rFonts w:ascii="Trebuchet MS" w:hAnsi="Trebuchet MS"/>
          <w:w w:val="88"/>
        </w:rPr>
        <w:t>W</w:t>
      </w:r>
      <w:r>
        <w:rPr>
          <w:rFonts w:ascii="Trebuchet MS" w:hAnsi="Trebuchet MS"/>
          <w:w w:val="66"/>
        </w:rPr>
        <w:t>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1" w:line="249" w:lineRule="auto"/>
        <w:ind w:left="1320" w:right="1190" w:hanging="741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2"/>
        </w:rPr>
        <w:t>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7"/>
        </w:rPr>
        <w:t>$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 xml:space="preserve">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2"/>
        </w:rPr>
        <w:t>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w w:val="62"/>
        </w:rPr>
        <w:t>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5"/>
        </w:rPr>
        <w:t>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left="580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10"/>
        </w:rPr>
        <w:t>B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77"/>
        </w:rPr>
        <w:t>S</w:t>
      </w:r>
      <w:r>
        <w:rPr>
          <w:rFonts w:ascii="Trebuchet MS" w:hAnsi="Trebuchet MS"/>
          <w:w w:val="64"/>
        </w:rPr>
        <w:t>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9"/>
        </w:rPr>
        <w:t>S(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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9"/>
        </w:rPr>
        <w:t>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1" w:line="249" w:lineRule="auto"/>
        <w:ind w:left="1320" w:right="1189"/>
        <w:rPr>
          <w:rFonts w:ascii="Trebuchet MS" w:hAnsi="Trebuchet MS"/>
        </w:rPr>
      </w:pP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2"/>
        </w:rPr>
        <w:t>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m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70"/>
        </w:rPr>
        <w:t xml:space="preserve"> 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82"/>
        </w:rPr>
        <w:t>$(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6"/>
        </w:rPr>
        <w:t>$c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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4"/>
          <w:w w:val="106"/>
        </w:rPr>
        <w:t>D</w:t>
      </w:r>
      <w:r>
        <w:rPr>
          <w:rFonts w:ascii="Trebuchet MS" w:hAnsi="Trebuchet MS"/>
          <w:spacing w:val="-4"/>
          <w:w w:val="124"/>
        </w:rPr>
        <w:t>0</w:t>
      </w:r>
      <w:r>
        <w:rPr>
          <w:rFonts w:ascii="Trebuchet MS" w:hAnsi="Trebuchet MS"/>
          <w:spacing w:val="-4"/>
          <w:w w:val="32"/>
        </w:rPr>
        <w:t>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33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 w:line="249" w:lineRule="auto"/>
        <w:ind w:left="1320" w:right="1190" w:hanging="741"/>
        <w:jc w:val="both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6"/>
        </w:rPr>
        <w:t>j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5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w w:val="126"/>
        </w:rPr>
        <w:t>Sm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8"/>
        </w:rPr>
        <w:t>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000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6"/>
        </w:rPr>
        <w:t>(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spacing w:val="-13"/>
          <w:w w:val="70"/>
        </w:rPr>
        <w:t></w:t>
      </w:r>
      <w:r>
        <w:rPr>
          <w:rFonts w:ascii="Trebuchet MS" w:hAnsi="Trebuchet MS"/>
          <w:w w:val="70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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spacing w:val="-2"/>
          <w:w w:val="88"/>
        </w:rPr>
        <w:t></w:t>
      </w:r>
      <w:r>
        <w:rPr>
          <w:rFonts w:ascii="Trebuchet MS" w:hAnsi="Trebuchet MS"/>
          <w:spacing w:val="-2"/>
          <w:w w:val="62"/>
        </w:rPr>
        <w:t></w:t>
      </w:r>
      <w:r>
        <w:rPr>
          <w:rFonts w:ascii="Trebuchet MS" w:hAnsi="Trebuchet MS"/>
          <w:spacing w:val="-2"/>
          <w:w w:val="63"/>
        </w:rPr>
        <w:t></w:t>
      </w:r>
      <w:r>
        <w:rPr>
          <w:rFonts w:ascii="Trebuchet MS" w:hAnsi="Trebuchet MS"/>
          <w:spacing w:val="-2"/>
          <w:w w:val="64"/>
        </w:rPr>
        <w:t></w:t>
      </w:r>
      <w:r>
        <w:rPr>
          <w:rFonts w:ascii="Trebuchet MS" w:hAnsi="Trebuchet MS"/>
          <w:spacing w:val="-2"/>
          <w:w w:val="120"/>
        </w:rPr>
        <w:t>m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52"/>
        </w:rPr>
        <w:t></w:t>
      </w:r>
      <w:r>
        <w:rPr>
          <w:rFonts w:ascii="Trebuchet MS" w:hAnsi="Trebuchet MS"/>
          <w:w w:val="52"/>
        </w:rPr>
        <w:t xml:space="preserve"> </w:t>
      </w:r>
      <w:r>
        <w:rPr>
          <w:rFonts w:ascii="Trebuchet MS" w:hAnsi="Trebuchet MS"/>
          <w:w w:val="124"/>
        </w:rPr>
        <w:t>Sc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515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200"/>
        <w:jc w:val="right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55"/>
        </w:rPr>
        <w:t>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0"/>
        </w:rPr>
        <w:t>H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</w:p>
    <w:p>
      <w:pPr>
        <w:pStyle w:val="6"/>
        <w:spacing w:before="10"/>
        <w:ind w:right="1194"/>
        <w:jc w:val="right"/>
        <w:rPr>
          <w:rFonts w:ascii="Trebuchet MS" w:hAnsi="Trebuchet MS"/>
        </w:rPr>
      </w:pP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7"/>
        </w:rPr>
        <w:t>$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2"/>
        </w:rPr>
        <w:t>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0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m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01"/>
        </w:rPr>
        <w:t>I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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46"/>
        </w:rPr>
        <w:t>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5"/>
        </w:rPr>
        <w:t>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55"/>
        </w:rPr>
        <w:t>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54"/>
        </w:rPr>
        <w:t>2'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61"/>
        </w:rPr>
        <w:t>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</w:t>
      </w:r>
      <w:r>
        <w:rPr>
          <w:rFonts w:ascii="Trebuchet MS" w:hAnsi="Trebuchet MS"/>
          <w:spacing w:val="5"/>
          <w:w w:val="63"/>
        </w:rPr>
        <w:t></w:t>
      </w:r>
      <w:r>
        <w:rPr>
          <w:rFonts w:ascii="Trebuchet MS" w:hAnsi="Trebuchet MS"/>
          <w:w w:val="66"/>
        </w:rPr>
        <w:t>c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</w:p>
    <w:p>
      <w:pPr>
        <w:pStyle w:val="6"/>
        <w:spacing w:before="11" w:line="249" w:lineRule="auto"/>
        <w:ind w:left="1320" w:right="1181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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82"/>
        </w:rPr>
        <w:t>$(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spacing w:val="-2"/>
          <w:w w:val="64"/>
        </w:rPr>
        <w:t></w:t>
      </w:r>
      <w:r>
        <w:rPr>
          <w:rFonts w:ascii="Trebuchet MS" w:hAnsi="Trebuchet MS"/>
          <w:spacing w:val="-2"/>
          <w:w w:val="44"/>
        </w:rPr>
        <w:t>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62"/>
        </w:rPr>
        <w:t></w:t>
      </w:r>
      <w:r>
        <w:rPr>
          <w:rFonts w:ascii="Trebuchet MS" w:hAnsi="Trebuchet MS"/>
          <w:spacing w:val="-2"/>
          <w:w w:val="52"/>
        </w:rPr>
        <w:t></w:t>
      </w:r>
      <w:r>
        <w:rPr>
          <w:rFonts w:ascii="Trebuchet MS" w:hAnsi="Trebuchet MS"/>
          <w:w w:val="52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=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spacing w:val="5"/>
          <w:w w:val="143"/>
        </w:rPr>
        <w:t>&gt;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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 w:line="249" w:lineRule="auto"/>
        <w:ind w:left="1320" w:right="1184" w:hanging="741"/>
        <w:jc w:val="both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77"/>
        </w:rPr>
        <w:t>j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55"/>
        </w:rPr>
        <w:t>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 xml:space="preserve">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c8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74"/>
        </w:rPr>
        <w:t>$(c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</w:rPr>
        <w:t xml:space="preserve">   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74"/>
        </w:rPr>
        <w:t>-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spacing w:val="-2"/>
          <w:w w:val="64"/>
        </w:rPr>
        <w:t></w:t>
      </w:r>
      <w:r>
        <w:rPr>
          <w:rFonts w:ascii="Trebuchet MS" w:hAnsi="Trebuchet MS"/>
          <w:spacing w:val="-2"/>
          <w:w w:val="95"/>
        </w:rPr>
        <w:t>ff</w:t>
      </w:r>
      <w:r>
        <w:rPr>
          <w:rFonts w:ascii="Trebuchet MS" w:hAnsi="Trebuchet MS"/>
          <w:spacing w:val="-2"/>
          <w:w w:val="62"/>
        </w:rPr>
        <w:t>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53"/>
        </w:rPr>
        <w:t></w:t>
      </w:r>
      <w:r>
        <w:rPr>
          <w:rFonts w:ascii="Trebuchet MS" w:hAnsi="Trebuchet MS"/>
          <w:spacing w:val="-2"/>
          <w:w w:val="62"/>
        </w:rPr>
        <w:t>4</w:t>
      </w:r>
      <w:r>
        <w:rPr>
          <w:rFonts w:ascii="Trebuchet MS" w:hAnsi="Trebuchet MS"/>
          <w:spacing w:val="-2"/>
          <w:w w:val="32"/>
        </w:rPr>
        <w:t></w:t>
      </w:r>
    </w:p>
    <w:p>
      <w:pPr>
        <w:pStyle w:val="6"/>
        <w:spacing w:line="266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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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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84"/>
        <w:ind w:left="1320" w:right="1184" w:hanging="741"/>
        <w:jc w:val="both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77"/>
        </w:rPr>
        <w:t>j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55"/>
        </w:rPr>
        <w:t>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2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 xml:space="preserve">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c8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74"/>
        </w:rPr>
        <w:t>$(c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</w:rPr>
        <w:t xml:space="preserve">   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14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74"/>
        </w:rPr>
        <w:t>-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  </w:t>
      </w:r>
      <w:r>
        <w:rPr>
          <w:rFonts w:ascii="Trebuchet MS" w:hAnsi="Trebuchet MS"/>
          <w:spacing w:val="-6"/>
        </w:rPr>
        <w:t xml:space="preserve"> </w:t>
      </w:r>
      <w:r>
        <w:rPr>
          <w:rFonts w:ascii="Trebuchet MS" w:hAnsi="Trebuchet MS"/>
          <w:spacing w:val="-2"/>
          <w:w w:val="64"/>
        </w:rPr>
        <w:t></w:t>
      </w:r>
      <w:r>
        <w:rPr>
          <w:rFonts w:ascii="Trebuchet MS" w:hAnsi="Trebuchet MS"/>
          <w:spacing w:val="-2"/>
          <w:w w:val="95"/>
        </w:rPr>
        <w:t>ff</w:t>
      </w:r>
      <w:r>
        <w:rPr>
          <w:rFonts w:ascii="Trebuchet MS" w:hAnsi="Trebuchet MS"/>
          <w:spacing w:val="-2"/>
          <w:w w:val="62"/>
        </w:rPr>
        <w:t>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53"/>
        </w:rPr>
        <w:t></w:t>
      </w:r>
      <w:r>
        <w:rPr>
          <w:rFonts w:ascii="Trebuchet MS" w:hAnsi="Trebuchet MS"/>
          <w:spacing w:val="-2"/>
          <w:w w:val="62"/>
        </w:rPr>
        <w:t>4</w:t>
      </w:r>
      <w:r>
        <w:rPr>
          <w:rFonts w:ascii="Trebuchet MS" w:hAnsi="Trebuchet MS"/>
          <w:spacing w:val="-2"/>
          <w:w w:val="32"/>
        </w:rPr>
        <w:t>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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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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5"/>
        <w:jc w:val="right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2"/>
        </w:rPr>
        <w:t>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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6"/>
        </w:rPr>
        <w:t>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6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63"/>
        </w:rPr>
        <w:t></w:t>
      </w:r>
      <w:r>
        <w:rPr>
          <w:rFonts w:ascii="Trebuchet MS" w:hAnsi="Trebuchet MS"/>
          <w:w w:val="77"/>
        </w:rPr>
        <w:t>(</w:t>
      </w:r>
    </w:p>
    <w:p>
      <w:pPr>
        <w:pStyle w:val="6"/>
        <w:spacing w:before="10"/>
        <w:ind w:right="1190"/>
        <w:jc w:val="right"/>
        <w:rPr>
          <w:rFonts w:ascii="Trebuchet MS" w:hAnsi="Trebuchet MS"/>
        </w:rPr>
      </w:pP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4"/>
        </w:rPr>
        <w:t>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4"/>
        </w:rPr>
        <w:t>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3"/>
        </w:rPr>
        <w:t>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1"/>
        </w:rPr>
        <w:t>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2"/>
        </w:rPr>
        <w:t>(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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87"/>
        <w:jc w:val="right"/>
        <w:rPr>
          <w:rFonts w:ascii="Trebuchet MS" w:hAnsi="Trebuchet MS"/>
        </w:rPr>
      </w:pP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58"/>
        </w:rPr>
        <w:t>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31"/>
        </w:rPr>
        <w:t>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86"/>
        </w:rPr>
        <w:t>S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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47"/>
        </w:rPr>
        <w:t>$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90"/>
        </w:rPr>
        <w:t>m</w:t>
      </w:r>
      <w:r>
        <w:rPr>
          <w:rFonts w:ascii="Trebuchet MS" w:hAnsi="Trebuchet MS"/>
          <w:w w:val="66"/>
        </w:rPr>
        <w:t>$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</w:p>
    <w:p>
      <w:pPr>
        <w:pStyle w:val="6"/>
        <w:spacing w:before="11"/>
        <w:ind w:right="1196"/>
        <w:jc w:val="right"/>
        <w:rPr>
          <w:rFonts w:ascii="Trebuchet MS" w:hAnsi="Trebuchet MS"/>
        </w:rPr>
      </w:pP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58"/>
        </w:rPr>
        <w:t>8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spacing w:val="5"/>
          <w:w w:val="53"/>
        </w:rPr>
        <w:t>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59"/>
        </w:rPr>
        <w:t>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0"/>
        </w:rPr>
        <w:t>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54"/>
        </w:rPr>
        <w:t>+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</w:t>
      </w:r>
    </w:p>
    <w:p>
      <w:pPr>
        <w:pStyle w:val="6"/>
        <w:spacing w:before="10"/>
        <w:ind w:right="1196"/>
        <w:jc w:val="right"/>
        <w:rPr>
          <w:rFonts w:ascii="Trebuchet MS" w:hAnsi="Trebuchet MS"/>
        </w:rPr>
      </w:pPr>
      <w:r>
        <w:rPr>
          <w:rFonts w:ascii="Trebuchet MS" w:hAnsi="Trebuchet MS"/>
          <w:w w:val="64"/>
        </w:rPr>
        <w:t></w:t>
      </w:r>
      <w:r>
        <w:rPr>
          <w:rFonts w:ascii="Trebuchet MS" w:hAnsi="Trebuchet MS"/>
          <w:w w:val="42"/>
        </w:rPr>
        <w:t>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W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W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78"/>
        </w:rPr>
        <w:t>&lt;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7"/>
        </w:rPr>
        <w:t>+)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4"/>
        </w:rPr>
        <w:t>53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124"/>
        </w:rPr>
        <w:t>51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1761"/>
          <w:tab w:val="left" w:pos="2472"/>
          <w:tab w:val="left" w:pos="3991"/>
          <w:tab w:val="left" w:pos="4824"/>
          <w:tab w:val="left" w:pos="5893"/>
          <w:tab w:val="left" w:pos="7124"/>
          <w:tab w:val="left" w:pos="8475"/>
        </w:tabs>
        <w:spacing w:before="172"/>
        <w:ind w:right="1186"/>
        <w:jc w:val="right"/>
        <w:rPr>
          <w:rFonts w:ascii="Trebuchet MS" w:hAnsi="Trebuchet MS"/>
        </w:rPr>
      </w:pPr>
      <w:r>
        <w:rPr>
          <w:rFonts w:ascii="Trebuchet MS" w:hAnsi="Trebuchet MS"/>
          <w:w w:val="71"/>
        </w:rPr>
        <w:t>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7"/>
        </w:rPr>
        <w:t>((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72"/>
        </w:rPr>
        <w:t>W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</w:p>
    <w:p>
      <w:pPr>
        <w:pStyle w:val="6"/>
        <w:spacing w:before="11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00"/>
        </w:rPr>
        <w:t>-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71"/>
        </w:rPr>
        <w:t>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1"/>
        </w:rPr>
        <w:t>+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1"/>
        </w:rPr>
        <w:t>c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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7"/>
        </w:rPr>
        <w:t>2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32"/>
        </w:rPr>
        <w:t></w:t>
      </w:r>
    </w:p>
    <w:p>
      <w:pPr>
        <w:spacing w:after="0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64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93"/>
        <w:ind w:left="580"/>
        <w:rPr>
          <w:rFonts w:ascii="Trebuchet MS" w:hAnsi="Trebuchet MS"/>
        </w:rPr>
      </w:pP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0"/>
        </w:rPr>
        <w:t>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6"/>
        </w:rPr>
        <w:t>(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2"/>
        </w:rPr>
        <w:t>$(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8"/>
        </w:rPr>
        <w:t>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0"/>
        </w:rPr>
        <w:t>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124"/>
        </w:rPr>
        <w:t>Sc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50"/>
        </w:rPr>
        <w:t>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5"/>
        </w:rPr>
        <w:t>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9"/>
        </w:rPr>
        <w:t>)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6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3/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39"/>
        </w:rPr>
        <w:t>L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m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</w:p>
    <w:p>
      <w:pPr>
        <w:pStyle w:val="6"/>
        <w:spacing w:before="10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9"/>
        </w:rPr>
        <w:t>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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0"/>
        </w:rPr>
        <w:t>m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4"/>
        </w:rPr>
        <w:t>Sc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65"/>
        </w:rPr>
        <w:t>6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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6"/>
        </w:rPr>
        <w:t>DD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0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6"/>
        </w:rPr>
        <w:t>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</w:t>
      </w:r>
      <w:r>
        <w:rPr>
          <w:rFonts w:ascii="Trebuchet MS" w:hAnsi="Trebuchet MS"/>
          <w:w w:val="48"/>
        </w:rPr>
        <w:t>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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39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62"/>
        </w:rPr>
        <w:t>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1347"/>
          <w:tab w:val="left" w:pos="1951"/>
          <w:tab w:val="left" w:pos="3092"/>
          <w:tab w:val="left" w:pos="4104"/>
          <w:tab w:val="left" w:pos="5403"/>
          <w:tab w:val="left" w:pos="6829"/>
          <w:tab w:val="left" w:pos="7527"/>
          <w:tab w:val="left" w:pos="8947"/>
        </w:tabs>
        <w:spacing w:before="172"/>
        <w:ind w:right="1185"/>
        <w:jc w:val="right"/>
        <w:rPr>
          <w:rFonts w:ascii="Trebuchet MS" w:hAnsi="Trebuchet MS"/>
        </w:rPr>
      </w:pP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4"/>
        </w:rPr>
        <w:t>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01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6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0"/>
        <w:ind w:right="1187"/>
        <w:jc w:val="right"/>
        <w:rPr>
          <w:rFonts w:ascii="Trebuchet MS" w:hAnsi="Trebuchet MS"/>
        </w:rPr>
      </w:pP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5"/>
        </w:rPr>
        <w:t>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5"/>
        </w:rPr>
        <w:t>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19"/>
        </w:rPr>
        <w:t>W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(</w:t>
      </w:r>
    </w:p>
    <w:p>
      <w:pPr>
        <w:pStyle w:val="6"/>
        <w:spacing w:before="172" w:line="249" w:lineRule="auto"/>
        <w:ind w:left="1320" w:right="1192" w:hanging="741"/>
        <w:rPr>
          <w:rFonts w:ascii="Trebuchet MS" w:hAnsi="Trebuchet MS"/>
        </w:rPr>
      </w:pP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4"/>
        </w:rPr>
        <w:t>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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52"/>
        </w:rPr>
        <w:t>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4"/>
        </w:rPr>
        <w:t xml:space="preserve"> 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8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6"/>
        </w:rPr>
        <w:t>S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63"/>
        </w:rPr>
        <w:t>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86"/>
        </w:rPr>
        <w:t>S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0"/>
        </w:rPr>
        <w:t>8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3"/>
        </w:rPr>
        <w:t>S</w:t>
      </w:r>
      <w:r>
        <w:rPr>
          <w:rFonts w:ascii="Trebuchet MS" w:hAnsi="Trebuchet MS"/>
          <w:w w:val="42"/>
        </w:rPr>
        <w:t>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spacing w:val="-3"/>
          <w:w w:val="109"/>
        </w:rPr>
        <w:t>5</w:t>
      </w:r>
      <w:r>
        <w:rPr>
          <w:rFonts w:ascii="Trebuchet MS" w:hAnsi="Trebuchet MS"/>
          <w:spacing w:val="-3"/>
          <w:w w:val="63"/>
        </w:rPr>
        <w:t></w:t>
      </w:r>
      <w:r>
        <w:rPr>
          <w:rFonts w:ascii="Trebuchet MS" w:hAnsi="Trebuchet MS"/>
          <w:spacing w:val="-3"/>
          <w:w w:val="62"/>
        </w:rPr>
        <w:t></w:t>
      </w:r>
      <w:r>
        <w:rPr>
          <w:rFonts w:ascii="Trebuchet MS" w:hAnsi="Trebuchet MS"/>
          <w:spacing w:val="-3"/>
          <w:w w:val="64"/>
        </w:rPr>
        <w:t></w:t>
      </w:r>
      <w:r>
        <w:rPr>
          <w:rFonts w:ascii="Trebuchet MS" w:hAnsi="Trebuchet MS"/>
          <w:spacing w:val="-3"/>
          <w:w w:val="32"/>
        </w:rPr>
        <w:t></w:t>
      </w:r>
    </w:p>
    <w:p>
      <w:pPr>
        <w:pStyle w:val="6"/>
        <w:spacing w:line="249" w:lineRule="auto"/>
        <w:ind w:left="1320" w:right="1196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2"/>
        </w:rPr>
        <w:t>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55"/>
        </w:rPr>
        <w:t>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spacing w:val="-5"/>
          <w:w w:val="108"/>
        </w:rPr>
        <w:t>&amp;</w:t>
      </w:r>
      <w:r>
        <w:rPr>
          <w:rFonts w:ascii="Trebuchet MS" w:hAnsi="Trebuchet MS"/>
          <w:spacing w:val="-5"/>
          <w:w w:val="62"/>
        </w:rPr>
        <w:t></w:t>
      </w:r>
      <w:r>
        <w:rPr>
          <w:rFonts w:ascii="Trebuchet MS" w:hAnsi="Trebuchet MS"/>
          <w:spacing w:val="-5"/>
          <w:w w:val="32"/>
        </w:rPr>
        <w:t></w:t>
      </w:r>
      <w:r>
        <w:rPr>
          <w:rFonts w:ascii="Trebuchet MS" w:hAnsi="Trebuchet MS"/>
          <w:spacing w:val="-5"/>
          <w:w w:val="65"/>
        </w:rPr>
        <w:t></w:t>
      </w:r>
      <w:r>
        <w:rPr>
          <w:rFonts w:ascii="Trebuchet MS" w:hAnsi="Trebuchet MS"/>
          <w:w w:val="65"/>
        </w:rPr>
        <w:t xml:space="preserve"> </w:t>
      </w:r>
      <w:r>
        <w:rPr>
          <w:rFonts w:ascii="Trebuchet MS" w:hAnsi="Trebuchet MS"/>
          <w:w w:val="62"/>
        </w:rPr>
        <w:t>N</w:t>
      </w:r>
      <w:r>
        <w:rPr>
          <w:rFonts w:ascii="Trebuchet MS" w:hAnsi="Trebuchet MS"/>
          <w:w w:val="65"/>
        </w:rPr>
        <w:t>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59"/>
        </w:rPr>
        <w:t>O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P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5"/>
        </w:rPr>
        <w:t>(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</w:t>
      </w:r>
    </w:p>
    <w:p>
      <w:pPr>
        <w:pStyle w:val="6"/>
        <w:spacing w:before="159"/>
        <w:ind w:left="580"/>
        <w:rPr>
          <w:rFonts w:ascii="Trebuchet MS" w:hAnsi="Trebuchet MS"/>
        </w:rPr>
      </w:pP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4"/>
        </w:rPr>
        <w:t>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50"/>
        </w:rPr>
        <w:t>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74"/>
        </w:rPr>
        <w:t>m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3"/>
        </w:rPr>
        <w:t>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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73"/>
        </w:rPr>
        <w:t></w:t>
      </w:r>
      <w:r>
        <w:rPr>
          <w:rFonts w:ascii="Trebuchet MS" w:hAnsi="Trebuchet MS"/>
          <w:w w:val="67"/>
        </w:rPr>
        <w:t>(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6"/>
        </w:rPr>
        <w:t>4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6"/>
        <w:jc w:val="right"/>
        <w:rPr>
          <w:rFonts w:ascii="Trebuchet MS" w:hAnsi="Trebuchet MS"/>
        </w:rPr>
      </w:pP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w w:val="41"/>
        </w:rPr>
        <w:t>+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1"/>
        </w:rPr>
        <w:t>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77"/>
        </w:rPr>
        <w:t>2c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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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9"/>
        </w:rPr>
        <w:t>Q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</w:p>
    <w:p>
      <w:pPr>
        <w:pStyle w:val="6"/>
        <w:tabs>
          <w:tab w:val="left" w:pos="1040"/>
          <w:tab w:val="left" w:pos="1485"/>
          <w:tab w:val="left" w:pos="3018"/>
          <w:tab w:val="left" w:pos="5131"/>
          <w:tab w:val="left" w:pos="5562"/>
          <w:tab w:val="left" w:pos="6955"/>
        </w:tabs>
        <w:spacing w:before="11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74"/>
        </w:rPr>
        <w:t>-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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5"/>
        </w:rPr>
        <w:t>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69"/>
        </w:rPr>
        <w:t>Q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4"/>
        </w:rPr>
        <w:t>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52"/>
        </w:rPr>
        <w:t>(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0"/>
        </w:rPr>
        <w:t>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70"/>
        </w:rPr>
        <w:t>S8((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0" w:line="249" w:lineRule="auto"/>
        <w:ind w:left="1320" w:right="1189"/>
        <w:rPr>
          <w:rFonts w:ascii="Trebuchet MS" w:hAnsi="Trebuchet MS"/>
        </w:rPr>
      </w:pP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4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86"/>
        </w:rPr>
        <w:t>S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spacing w:val="-2"/>
          <w:w w:val="58"/>
        </w:rPr>
        <w:t>+R</w:t>
      </w:r>
      <w:r>
        <w:rPr>
          <w:rFonts w:ascii="Trebuchet MS" w:hAnsi="Trebuchet MS"/>
          <w:spacing w:val="-2"/>
          <w:w w:val="32"/>
        </w:rPr>
        <w:t></w:t>
      </w:r>
      <w:r>
        <w:rPr>
          <w:rFonts w:ascii="Trebuchet MS" w:hAnsi="Trebuchet MS"/>
          <w:w w:val="32"/>
        </w:rPr>
        <w:t xml:space="preserve"> 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1"/>
        <w:ind w:left="580"/>
        <w:rPr>
          <w:rFonts w:ascii="Trebuchet MS" w:hAnsi="Trebuchet MS"/>
        </w:rPr>
      </w:pP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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c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6"/>
        </w:rPr>
        <w:t>(</w:t>
      </w:r>
      <w:r>
        <w:rPr>
          <w:rFonts w:ascii="Trebuchet MS" w:hAnsi="Trebuchet MS"/>
          <w:w w:val="113"/>
        </w:rPr>
        <w:t>c8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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5"/>
        </w:rPr>
        <w:t>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0/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0"/>
        <w:jc w:val="right"/>
        <w:rPr>
          <w:rFonts w:ascii="Trebuchet MS" w:hAnsi="Trebuchet MS"/>
        </w:rPr>
      </w:pP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spacing w:val="5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8"/>
        </w:rPr>
        <w:t>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$(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7"/>
        </w:rPr>
        <w:t>$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6"/>
        </w:rPr>
        <w:t></w:t>
      </w:r>
      <w:r>
        <w:rPr>
          <w:rFonts w:ascii="Trebuchet MS" w:hAnsi="Trebuchet MS"/>
          <w:w w:val="65"/>
        </w:rPr>
        <w:t></w:t>
      </w:r>
    </w:p>
    <w:p>
      <w:pPr>
        <w:pStyle w:val="6"/>
        <w:tabs>
          <w:tab w:val="left" w:pos="611"/>
          <w:tab w:val="left" w:pos="1334"/>
          <w:tab w:val="left" w:pos="2640"/>
          <w:tab w:val="left" w:pos="3316"/>
          <w:tab w:val="left" w:pos="3817"/>
          <w:tab w:val="left" w:pos="4872"/>
          <w:tab w:val="left" w:pos="5392"/>
          <w:tab w:val="left" w:pos="6578"/>
          <w:tab w:val="left" w:pos="7771"/>
        </w:tabs>
        <w:spacing w:before="10"/>
        <w:ind w:right="1194"/>
        <w:jc w:val="right"/>
        <w:rPr>
          <w:rFonts w:ascii="Trebuchet MS" w:hAnsi="Trebuchet MS"/>
        </w:rPr>
      </w:pP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</w:p>
    <w:p>
      <w:pPr>
        <w:pStyle w:val="6"/>
        <w:spacing w:before="10" w:line="278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73"/>
        </w:rPr>
        <w:t>$$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90"/>
        </w:rPr>
        <w:t>m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4"/>
        </w:rPr>
        <w:t>-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52"/>
        </w:rPr>
        <w:t>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55"/>
        </w:rPr>
        <w:t>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line="278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10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84" w:line="278" w:lineRule="exact"/>
        <w:ind w:right="1195"/>
        <w:jc w:val="right"/>
        <w:rPr>
          <w:rFonts w:ascii="Trebuchet MS" w:hAnsi="Trebuchet MS"/>
        </w:rPr>
      </w:pP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line="278" w:lineRule="exact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74"/>
        </w:rPr>
        <w:t>c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5"/>
        </w:rPr>
        <w:t>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spacing w:val="5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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</w:p>
    <w:p>
      <w:pPr>
        <w:pStyle w:val="6"/>
        <w:tabs>
          <w:tab w:val="left" w:pos="2869"/>
          <w:tab w:val="left" w:pos="4574"/>
          <w:tab w:val="left" w:pos="5380"/>
          <w:tab w:val="left" w:pos="6765"/>
          <w:tab w:val="left" w:pos="7293"/>
          <w:tab w:val="left" w:pos="7985"/>
          <w:tab w:val="left" w:pos="9154"/>
        </w:tabs>
        <w:spacing w:before="11" w:line="249" w:lineRule="auto"/>
        <w:ind w:left="1320" w:right="1176"/>
        <w:rPr>
          <w:rFonts w:ascii="Trebuchet MS" w:hAnsi="Trebuchet MS"/>
        </w:rPr>
      </w:pP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spacing w:val="16"/>
          <w:w w:val="65"/>
        </w:rPr>
        <w:t></w:t>
      </w:r>
      <w:r>
        <w:rPr>
          <w:rFonts w:ascii="Trebuchet MS" w:hAnsi="Trebuchet MS"/>
          <w:w w:val="36"/>
          <w:vertAlign w:val="superscript"/>
        </w:rPr>
        <w:t></w:t>
      </w:r>
      <w:r>
        <w:rPr>
          <w:rFonts w:ascii="Trebuchet MS" w:hAnsi="Trebuchet MS"/>
          <w:w w:val="58"/>
          <w:vertAlign w:val="superscript"/>
        </w:rPr>
        <w:t></w:t>
      </w:r>
      <w:r>
        <w:rPr>
          <w:rFonts w:ascii="Trebuchet MS" w:hAnsi="Trebuchet MS"/>
          <w:vertAlign w:val="baseline"/>
        </w:rPr>
        <w:tab/>
      </w:r>
      <w:r>
        <w:rPr>
          <w:rFonts w:ascii="Trebuchet MS" w:hAnsi="Trebuchet MS"/>
          <w:w w:val="70"/>
          <w:vertAlign w:val="baseline"/>
        </w:rPr>
        <w:t></w:t>
      </w:r>
      <w:r>
        <w:rPr>
          <w:rFonts w:ascii="Trebuchet MS" w:hAnsi="Trebuchet MS"/>
          <w:w w:val="53"/>
          <w:vertAlign w:val="baseline"/>
        </w:rPr>
        <w:t></w:t>
      </w:r>
      <w:r>
        <w:rPr>
          <w:rFonts w:ascii="Trebuchet MS" w:hAnsi="Trebuchet MS"/>
          <w:vertAlign w:val="baseline"/>
        </w:rPr>
        <w:tab/>
      </w:r>
      <w:r>
        <w:rPr>
          <w:rFonts w:ascii="Trebuchet MS" w:hAnsi="Trebuchet MS"/>
          <w:spacing w:val="-4"/>
          <w:w w:val="65"/>
          <w:vertAlign w:val="baseline"/>
        </w:rPr>
        <w:t></w:t>
      </w:r>
      <w:r>
        <w:rPr>
          <w:rFonts w:ascii="Trebuchet MS" w:hAnsi="Trebuchet MS"/>
          <w:spacing w:val="-4"/>
          <w:w w:val="32"/>
          <w:vertAlign w:val="baseline"/>
        </w:rPr>
        <w:t></w:t>
      </w:r>
      <w:r>
        <w:rPr>
          <w:rFonts w:ascii="Trebuchet MS" w:hAnsi="Trebuchet MS"/>
          <w:w w:val="32"/>
          <w:vertAlign w:val="baseline"/>
        </w:rPr>
        <w:t xml:space="preserve"> </w:t>
      </w:r>
      <w:r>
        <w:rPr>
          <w:rFonts w:ascii="Trebuchet MS" w:hAnsi="Trebuchet MS"/>
          <w:w w:val="77"/>
          <w:vertAlign w:val="baseline"/>
        </w:rPr>
        <w:t>j</w:t>
      </w:r>
      <w:r>
        <w:rPr>
          <w:rFonts w:ascii="Trebuchet MS" w:hAnsi="Trebuchet MS"/>
          <w:w w:val="28"/>
          <w:vertAlign w:val="baseline"/>
        </w:rPr>
        <w:t></w:t>
      </w:r>
      <w:r>
        <w:rPr>
          <w:rFonts w:ascii="Trebuchet MS" w:hAnsi="Trebuchet MS"/>
          <w:w w:val="62"/>
          <w:vertAlign w:val="baseline"/>
        </w:rPr>
        <w:t></w:t>
      </w:r>
      <w:r>
        <w:rPr>
          <w:rFonts w:ascii="Trebuchet MS" w:hAnsi="Trebuchet MS"/>
          <w:w w:val="48"/>
          <w:vertAlign w:val="baseline"/>
        </w:rPr>
        <w:t></w:t>
      </w:r>
      <w:r>
        <w:rPr>
          <w:rFonts w:ascii="Trebuchet MS" w:hAnsi="Trebuchet MS"/>
          <w:w w:val="62"/>
          <w:vertAlign w:val="baseline"/>
        </w:rPr>
        <w:t></w:t>
      </w:r>
      <w:r>
        <w:rPr>
          <w:rFonts w:ascii="Trebuchet MS" w:hAnsi="Trebuchet MS"/>
          <w:w w:val="42"/>
          <w:vertAlign w:val="baseline"/>
        </w:rPr>
        <w:t></w:t>
      </w:r>
      <w:r>
        <w:rPr>
          <w:rFonts w:ascii="Trebuchet MS" w:hAnsi="Trebuchet MS"/>
          <w:w w:val="65"/>
          <w:vertAlign w:val="baseline"/>
        </w:rPr>
        <w:t>=</w:t>
      </w:r>
      <w:r>
        <w:rPr>
          <w:rFonts w:ascii="Trebuchet MS" w:hAnsi="Trebuchet MS"/>
          <w:w w:val="62"/>
          <w:vertAlign w:val="baseline"/>
        </w:rPr>
        <w:t></w:t>
      </w:r>
      <w:r>
        <w:rPr>
          <w:rFonts w:ascii="Trebuchet MS" w:hAnsi="Trebuchet MS"/>
          <w:w w:val="83"/>
          <w:vertAlign w:val="baseline"/>
        </w:rPr>
        <w:t></w:t>
      </w:r>
      <w:r>
        <w:rPr>
          <w:rFonts w:ascii="Trebuchet MS" w:hAnsi="Trebuchet MS"/>
          <w:w w:val="66"/>
          <w:vertAlign w:val="baseline"/>
        </w:rPr>
        <w:t>(</w:t>
      </w:r>
      <w:r>
        <w:rPr>
          <w:rFonts w:ascii="Trebuchet MS" w:hAnsi="Trebuchet MS"/>
          <w:w w:val="62"/>
          <w:vertAlign w:val="baseline"/>
        </w:rPr>
        <w:t></w:t>
      </w:r>
      <w:r>
        <w:rPr>
          <w:rFonts w:ascii="Trebuchet MS" w:hAnsi="Trebuchet MS"/>
          <w:w w:val="65"/>
          <w:vertAlign w:val="baseline"/>
        </w:rPr>
        <w:t></w:t>
      </w:r>
    </w:p>
    <w:p>
      <w:pPr>
        <w:pStyle w:val="6"/>
        <w:spacing w:before="161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61"/>
        </w:rPr>
        <w:t>8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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8"/>
        </w:rPr>
        <w:t>(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spacing w:val="5"/>
          <w:w w:val="114"/>
        </w:rPr>
        <w:t>A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</w:p>
    <w:p>
      <w:pPr>
        <w:pStyle w:val="6"/>
        <w:tabs>
          <w:tab w:val="left" w:pos="1480"/>
          <w:tab w:val="left" w:pos="2033"/>
          <w:tab w:val="left" w:pos="2742"/>
          <w:tab w:val="left" w:pos="3585"/>
          <w:tab w:val="left" w:pos="5102"/>
          <w:tab w:val="left" w:pos="6899"/>
          <w:tab w:val="left" w:pos="7442"/>
        </w:tabs>
        <w:spacing w:before="10"/>
        <w:ind w:right="1188"/>
        <w:jc w:val="right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73"/>
        </w:rPr>
        <w:t>$$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1"/>
        </w:rPr>
        <w:t>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55"/>
        </w:rPr>
        <w:t></w:t>
      </w:r>
      <w:r>
        <w:rPr>
          <w:rFonts w:ascii="Trebuchet MS" w:hAnsi="Trebuchet MS"/>
          <w:w w:val="53"/>
        </w:rPr>
        <w:t>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90"/>
        </w:rPr>
        <w:t>m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8"/>
        </w:rPr>
        <w:t>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79"/>
        </w:rPr>
        <w:t></w:t>
      </w:r>
      <w:r>
        <w:rPr>
          <w:rFonts w:ascii="Trebuchet MS" w:hAnsi="Trebuchet MS"/>
          <w:w w:val="65"/>
        </w:rPr>
        <w:t>=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</w:t>
      </w:r>
    </w:p>
    <w:p>
      <w:pPr>
        <w:pStyle w:val="6"/>
        <w:tabs>
          <w:tab w:val="left" w:pos="1251"/>
          <w:tab w:val="left" w:pos="1700"/>
          <w:tab w:val="left" w:pos="2508"/>
          <w:tab w:val="left" w:pos="3184"/>
          <w:tab w:val="left" w:pos="4278"/>
          <w:tab w:val="left" w:pos="5240"/>
          <w:tab w:val="left" w:pos="6360"/>
          <w:tab w:val="left" w:pos="7863"/>
        </w:tabs>
        <w:spacing w:before="173"/>
        <w:ind w:right="1195"/>
        <w:jc w:val="right"/>
        <w:rPr>
          <w:rFonts w:ascii="Trebuchet MS" w:hAnsi="Trebuchet MS"/>
        </w:rPr>
      </w:pP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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</w:t>
      </w:r>
      <w:r>
        <w:rPr>
          <w:rFonts w:ascii="Trebuchet MS" w:hAnsi="Trebuchet MS"/>
          <w:w w:val="113"/>
        </w:rPr>
        <w:t>c8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6"/>
        </w:rPr>
        <w:t>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</w:p>
    <w:p>
      <w:pPr>
        <w:pStyle w:val="6"/>
        <w:spacing w:before="10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spacing w:val="5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1"/>
        </w:rPr>
        <w:t>c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5"/>
        </w:rPr>
        <w:t>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44"/>
        </w:rPr>
        <w:t>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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</w:t>
      </w:r>
    </w:p>
    <w:p>
      <w:pPr>
        <w:spacing w:after="0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65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93"/>
        <w:ind w:left="580"/>
        <w:rPr>
          <w:rFonts w:ascii="Trebuchet MS" w:hAnsi="Trebuchet MS"/>
        </w:rPr>
      </w:pP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10"/>
        </w:rPr>
        <w:t>B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8"/>
        </w:rPr>
        <w:t>2</w:t>
      </w:r>
      <w:r>
        <w:rPr>
          <w:rFonts w:ascii="Trebuchet MS" w:hAnsi="Trebuchet MS"/>
          <w:w w:val="65"/>
        </w:rPr>
        <w:t>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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</w:p>
    <w:p>
      <w:pPr>
        <w:pStyle w:val="6"/>
        <w:tabs>
          <w:tab w:val="left" w:pos="2389"/>
          <w:tab w:val="left" w:pos="3176"/>
          <w:tab w:val="left" w:pos="3690"/>
          <w:tab w:val="left" w:pos="4648"/>
          <w:tab w:val="left" w:pos="6120"/>
          <w:tab w:val="left" w:pos="7616"/>
          <w:tab w:val="left" w:pos="8866"/>
        </w:tabs>
        <w:spacing w:before="11" w:line="249" w:lineRule="auto"/>
        <w:ind w:left="1320" w:right="1197"/>
        <w:rPr>
          <w:rFonts w:ascii="Trebuchet MS" w:hAnsi="Trebuchet MS"/>
        </w:rPr>
      </w:pPr>
      <w:r>
        <w:rPr>
          <w:rFonts w:ascii="Trebuchet MS" w:hAnsi="Trebuchet MS"/>
          <w:w w:val="64"/>
        </w:rPr>
        <w:t></w:t>
      </w:r>
      <w:r>
        <w:rPr>
          <w:rFonts w:ascii="Trebuchet MS" w:hAnsi="Trebuchet MS"/>
          <w:w w:val="176"/>
        </w:rPr>
        <w:t>;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3"/>
        </w:rPr>
        <w:t>$$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78"/>
        </w:rPr>
        <w:t>&lt;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1"/>
        </w:rPr>
        <w:t>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3"/>
          <w:w w:val="91"/>
        </w:rPr>
        <w:t>S$$</w:t>
      </w:r>
      <w:r>
        <w:rPr>
          <w:rFonts w:ascii="Trebuchet MS" w:hAnsi="Trebuchet MS"/>
          <w:spacing w:val="-3"/>
          <w:w w:val="42"/>
        </w:rPr>
        <w:t></w:t>
      </w:r>
      <w:r>
        <w:rPr>
          <w:rFonts w:ascii="Trebuchet MS" w:hAnsi="Trebuchet MS"/>
          <w:spacing w:val="-3"/>
          <w:w w:val="40"/>
        </w:rPr>
        <w:t></w:t>
      </w:r>
      <w:r>
        <w:rPr>
          <w:rFonts w:ascii="Trebuchet MS" w:hAnsi="Trebuchet MS"/>
          <w:w w:val="40"/>
        </w:rPr>
        <w:t xml:space="preserve"> </w:t>
      </w:r>
      <w:r>
        <w:rPr>
          <w:rFonts w:ascii="Trebuchet MS" w:hAnsi="Trebuchet MS"/>
          <w:w w:val="85"/>
        </w:rPr>
        <w:t>S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313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303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110"/>
        </w:rPr>
        <w:t>B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88"/>
        </w:rPr>
        <w:t>W</w:t>
      </w:r>
      <w:r>
        <w:rPr>
          <w:rFonts w:ascii="Trebuchet MS" w:hAnsi="Trebuchet MS"/>
          <w:spacing w:val="5"/>
          <w:w w:val="88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31"/>
        </w:rPr>
        <w:t>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7"/>
        </w:rPr>
        <w:t>$</w:t>
      </w:r>
      <w:r>
        <w:rPr>
          <w:rFonts w:ascii="Trebuchet MS" w:hAnsi="Trebuchet MS"/>
          <w:w w:val="90"/>
        </w:rPr>
        <w:t>m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4"/>
        </w:rPr>
        <w:t>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-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</w:t>
      </w:r>
    </w:p>
    <w:p>
      <w:pPr>
        <w:pStyle w:val="6"/>
        <w:spacing w:before="11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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$</w:t>
      </w:r>
      <w:r>
        <w:rPr>
          <w:rFonts w:ascii="Trebuchet MS" w:hAnsi="Trebuchet MS"/>
          <w:w w:val="60"/>
        </w:rPr>
        <w:t>c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1"/>
        </w:rPr>
        <w:t>$c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4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5"/>
        </w:rPr>
        <w:t>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5/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1743"/>
          <w:tab w:val="left" w:pos="3039"/>
          <w:tab w:val="left" w:pos="5437"/>
          <w:tab w:val="left" w:pos="6143"/>
          <w:tab w:val="left" w:pos="7485"/>
          <w:tab w:val="left" w:pos="8719"/>
        </w:tabs>
        <w:spacing w:before="173"/>
        <w:ind w:right="1185"/>
        <w:jc w:val="right"/>
        <w:rPr>
          <w:rFonts w:ascii="Trebuchet MS" w:hAnsi="Trebuchet MS"/>
        </w:rPr>
      </w:pP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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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65"/>
        </w:rPr>
        <w:t></w:t>
      </w:r>
    </w:p>
    <w:p>
      <w:pPr>
        <w:pStyle w:val="6"/>
        <w:spacing w:before="10"/>
        <w:ind w:right="1185"/>
        <w:jc w:val="right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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w w:val="124"/>
        </w:rPr>
        <w:t>1/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82"/>
        </w:rPr>
        <w:t>$(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4"/>
        </w:rPr>
        <w:t>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5"/>
        </w:rPr>
        <w:t>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44"/>
        </w:rPr>
        <w:t>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2"/>
        </w:rPr>
        <w:t>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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</w:p>
    <w:p>
      <w:pPr>
        <w:pStyle w:val="6"/>
        <w:spacing w:before="173" w:line="249" w:lineRule="auto"/>
        <w:ind w:left="1320" w:right="1190" w:hanging="741"/>
        <w:jc w:val="both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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216"/>
        </w:rPr>
        <w:t>'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55"/>
        </w:rPr>
        <w:t>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 xml:space="preserve"> </w:t>
      </w:r>
      <w:r>
        <w:rPr>
          <w:rFonts w:ascii="Trebuchet MS" w:hAnsi="Trebuchet MS"/>
          <w:w w:val="86"/>
        </w:rPr>
        <w:t>S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216"/>
        </w:rPr>
        <w:t>'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4"/>
        </w:rPr>
        <w:t>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8"/>
        </w:rPr>
        <w:t>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6"/>
        </w:rPr>
        <w:t xml:space="preserve"> </w:t>
      </w:r>
      <w:r>
        <w:rPr>
          <w:rFonts w:ascii="Trebuchet MS" w:hAnsi="Trebuchet MS"/>
          <w:spacing w:val="5"/>
          <w:w w:val="64"/>
        </w:rPr>
        <w:t></w:t>
      </w:r>
      <w:r>
        <w:rPr>
          <w:rFonts w:ascii="Trebuchet MS" w:hAnsi="Trebuchet MS"/>
          <w:w w:val="57"/>
        </w:rPr>
        <w:t>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spacing w:val="-4"/>
          <w:w w:val="103"/>
        </w:rPr>
        <w:t>@</w:t>
      </w:r>
      <w:r>
        <w:rPr>
          <w:rFonts w:ascii="Trebuchet MS" w:hAnsi="Trebuchet MS"/>
          <w:spacing w:val="-4"/>
          <w:w w:val="62"/>
        </w:rPr>
        <w:t></w:t>
      </w:r>
      <w:r>
        <w:rPr>
          <w:rFonts w:ascii="Trebuchet MS" w:hAnsi="Trebuchet MS"/>
          <w:spacing w:val="-4"/>
          <w:w w:val="40"/>
        </w:rPr>
        <w:t></w:t>
      </w:r>
      <w:r>
        <w:rPr>
          <w:rFonts w:ascii="Trebuchet MS" w:hAnsi="Trebuchet MS"/>
          <w:spacing w:val="-4"/>
          <w:w w:val="63"/>
        </w:rPr>
        <w:t></w:t>
      </w:r>
      <w:r>
        <w:rPr>
          <w:rFonts w:ascii="Trebuchet MS" w:hAnsi="Trebuchet MS"/>
          <w:spacing w:val="-4"/>
          <w:w w:val="32"/>
        </w:rPr>
        <w:t></w:t>
      </w:r>
      <w:r>
        <w:rPr>
          <w:rFonts w:ascii="Trebuchet MS" w:hAnsi="Trebuchet MS"/>
          <w:w w:val="3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8"/>
        </w:rPr>
        <w:t>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8"/>
        </w:rPr>
        <w:t>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8"/>
        </w:rPr>
        <w:t>2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8"/>
        </w:rPr>
        <w:t>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46"/>
        </w:rPr>
        <w:t>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8"/>
        </w:rPr>
        <w:t>m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8"/>
        </w:rPr>
        <w:t>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0"/>
        <w:ind w:right="1194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6"/>
        </w:rPr>
        <w:t>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56"/>
        </w:rPr>
        <w:t></w:t>
      </w:r>
      <w:r>
        <w:rPr>
          <w:rFonts w:ascii="Trebuchet MS" w:hAnsi="Trebuchet MS"/>
          <w:w w:val="66"/>
        </w:rPr>
        <w:t>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71"/>
        </w:rPr>
        <w:t>$c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05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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8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4"/>
        </w:rPr>
        <w:t>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3"/>
        </w:rPr>
        <w:t>+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79"/>
        </w:rPr>
        <w:t>W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3"/>
        </w:rPr>
        <w:t>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2"/>
        </w:rPr>
        <w:t>$(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0"/>
        </w:rPr>
        <w:t></w:t>
      </w:r>
    </w:p>
    <w:p>
      <w:pPr>
        <w:pStyle w:val="6"/>
        <w:tabs>
          <w:tab w:val="left" w:pos="1682"/>
          <w:tab w:val="left" w:pos="3437"/>
          <w:tab w:val="left" w:pos="3861"/>
          <w:tab w:val="left" w:pos="4937"/>
          <w:tab w:val="left" w:pos="6013"/>
          <w:tab w:val="left" w:pos="6507"/>
          <w:tab w:val="left" w:pos="7159"/>
        </w:tabs>
        <w:spacing w:before="10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9"/>
        </w:rPr>
        <w:t>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-6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</w:p>
    <w:p>
      <w:pPr>
        <w:pStyle w:val="6"/>
        <w:spacing w:before="11"/>
        <w:ind w:right="1200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+)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5"/>
        </w:rPr>
        <w:t>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9"/>
        </w:rPr>
        <w:t>$$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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</w:p>
    <w:p>
      <w:pPr>
        <w:pStyle w:val="6"/>
        <w:spacing w:before="173"/>
        <w:ind w:right="1198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4"/>
        </w:rPr>
        <w:t>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3"/>
        </w:rPr>
        <w:t>+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79"/>
        </w:rPr>
        <w:t>W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3"/>
        </w:rPr>
        <w:t>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2"/>
        </w:rPr>
        <w:t>$(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0"/>
        </w:rPr>
        <w:t></w:t>
      </w:r>
    </w:p>
    <w:p>
      <w:pPr>
        <w:pStyle w:val="6"/>
        <w:tabs>
          <w:tab w:val="left" w:pos="1682"/>
          <w:tab w:val="left" w:pos="3437"/>
          <w:tab w:val="left" w:pos="3861"/>
          <w:tab w:val="left" w:pos="4937"/>
          <w:tab w:val="left" w:pos="6013"/>
          <w:tab w:val="left" w:pos="6507"/>
          <w:tab w:val="left" w:pos="7159"/>
        </w:tabs>
        <w:spacing w:before="10" w:line="278" w:lineRule="exact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9"/>
        </w:rPr>
        <w:t>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-6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</w:p>
    <w:p>
      <w:pPr>
        <w:pStyle w:val="6"/>
        <w:spacing w:line="278" w:lineRule="exact"/>
        <w:ind w:right="1200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+)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5"/>
        </w:rPr>
        <w:t>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9"/>
        </w:rPr>
        <w:t>$$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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1575"/>
          <w:tab w:val="left" w:pos="2294"/>
          <w:tab w:val="left" w:pos="3425"/>
          <w:tab w:val="left" w:pos="4053"/>
          <w:tab w:val="left" w:pos="5116"/>
          <w:tab w:val="left" w:pos="5761"/>
          <w:tab w:val="left" w:pos="7143"/>
          <w:tab w:val="left" w:pos="8068"/>
          <w:tab w:val="left" w:pos="8618"/>
        </w:tabs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3"/>
        </w:rPr>
        <w:t>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6"/>
          <w:w w:val="30"/>
        </w:rPr>
        <w:t>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spacing w:val="-6"/>
          <w:w w:val="124"/>
        </w:rPr>
        <w:t>0</w:t>
      </w:r>
      <w:r>
        <w:rPr>
          <w:rFonts w:ascii="Trebuchet MS" w:hAnsi="Trebuchet MS"/>
          <w:w w:val="124"/>
        </w:rPr>
        <w:t>01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6"/>
        </w:rPr>
        <w:t>$c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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</w:t>
      </w:r>
      <w:r>
        <w:rPr>
          <w:rFonts w:ascii="Trebuchet MS" w:hAnsi="Trebuchet MS"/>
          <w:spacing w:val="5"/>
          <w:w w:val="59"/>
        </w:rPr>
        <w:t></w:t>
      </w:r>
      <w:r>
        <w:rPr>
          <w:rFonts w:ascii="Trebuchet MS" w:hAnsi="Trebuchet MS"/>
          <w:w w:val="90"/>
        </w:rPr>
        <w:t>m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</w:p>
    <w:p>
      <w:pPr>
        <w:pStyle w:val="6"/>
        <w:spacing w:before="11" w:line="249" w:lineRule="auto"/>
        <w:ind w:left="1320" w:right="1190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c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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spacing w:val="-3"/>
          <w:w w:val="113"/>
        </w:rPr>
        <w:t>c</w:t>
      </w:r>
      <w:r>
        <w:rPr>
          <w:rFonts w:ascii="Trebuchet MS" w:hAnsi="Trebuchet MS"/>
          <w:spacing w:val="-3"/>
          <w:w w:val="62"/>
        </w:rPr>
        <w:t></w:t>
      </w:r>
      <w:r>
        <w:rPr>
          <w:rFonts w:ascii="Trebuchet MS" w:hAnsi="Trebuchet MS"/>
          <w:spacing w:val="-3"/>
          <w:w w:val="53"/>
        </w:rPr>
        <w:t></w:t>
      </w:r>
      <w:r>
        <w:rPr>
          <w:rFonts w:ascii="Trebuchet MS" w:hAnsi="Trebuchet MS"/>
          <w:spacing w:val="-3"/>
          <w:w w:val="40"/>
        </w:rPr>
        <w:t></w:t>
      </w:r>
      <w:r>
        <w:rPr>
          <w:rFonts w:ascii="Trebuchet MS" w:hAnsi="Trebuchet MS"/>
          <w:w w:val="40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9"/>
        </w:rPr>
        <w:t>Q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9"/>
        </w:rPr>
        <w:t>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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3</w:t>
      </w:r>
    </w:p>
    <w:p>
      <w:pPr>
        <w:pStyle w:val="6"/>
        <w:spacing w:before="160"/>
        <w:ind w:right="1188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70"/>
        </w:rPr>
        <w:t>W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9"/>
        </w:rPr>
        <w:t xml:space="preserve"> </w:t>
      </w:r>
      <w:r>
        <w:rPr>
          <w:rFonts w:ascii="Trebuchet MS" w:hAnsi="Trebuchet MS"/>
          <w:spacing w:val="5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1"/>
        </w:rPr>
        <w:t>m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5"/>
        </w:rPr>
        <w:t>c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before="11"/>
        <w:ind w:right="1185"/>
        <w:jc w:val="right"/>
        <w:rPr>
          <w:rFonts w:ascii="Trebuchet MS" w:hAnsi="Trebuchet MS"/>
        </w:rPr>
      </w:pP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9"/>
        </w:rPr>
        <w:t></w:t>
      </w:r>
      <w:r>
        <w:rPr>
          <w:rFonts w:ascii="Trebuchet MS" w:hAnsi="Trebuchet MS"/>
          <w:w w:val="57"/>
        </w:rPr>
        <w:t>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63"/>
        </w:rPr>
        <w:t>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77"/>
        </w:rPr>
        <w:t>S</w:t>
      </w:r>
      <w:r>
        <w:rPr>
          <w:rFonts w:ascii="Trebuchet MS" w:hAnsi="Trebuchet MS"/>
          <w:w w:val="73"/>
        </w:rPr>
        <w:t>$$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2"/>
        </w:rPr>
        <w:t>+</w:t>
      </w:r>
      <w:r>
        <w:rPr>
          <w:rFonts w:ascii="Trebuchet MS" w:hAnsi="Trebuchet MS"/>
          <w:w w:val="64"/>
        </w:rPr>
        <w:t></w:t>
      </w:r>
    </w:p>
    <w:p>
      <w:pPr>
        <w:pStyle w:val="6"/>
        <w:spacing w:before="10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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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5"/>
        </w:rPr>
        <w:t>S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6"/>
        </w:rPr>
        <w:t>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5"/>
        </w:rPr>
        <w:t></w:t>
      </w:r>
      <w:r>
        <w:rPr>
          <w:rFonts w:ascii="Trebuchet MS" w:hAnsi="Trebuchet MS"/>
          <w:w w:val="100"/>
        </w:rPr>
        <w:t>-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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 w:line="249" w:lineRule="auto"/>
        <w:ind w:left="1320" w:right="1196" w:hanging="741"/>
        <w:jc w:val="both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88"/>
        </w:rPr>
        <w:t>W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2"/>
        </w:rPr>
        <w:t></w:t>
      </w:r>
      <w:r>
        <w:rPr>
          <w:rFonts w:ascii="Trebuchet MS" w:hAnsi="Trebuchet MS"/>
          <w:w w:val="58"/>
        </w:rPr>
        <w:t>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55"/>
        </w:rPr>
        <w:t>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10"/>
        </w:rPr>
        <w:t>W:U</w:t>
      </w:r>
      <w:r>
        <w:rPr>
          <w:rFonts w:ascii="Trebuchet MS" w:hAnsi="Trebuchet MS"/>
          <w:w w:val="143"/>
        </w:rPr>
        <w:t>&gt;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70"/>
        </w:rPr>
        <w:t xml:space="preserve">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56"/>
        </w:rPr>
        <w:t>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1"/>
        </w:rPr>
        <w:t>R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1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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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w w:val="68"/>
        </w:rPr>
        <w:t>W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1"/>
        </w:rPr>
        <w:t>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</w:p>
    <w:p>
      <w:pPr>
        <w:pStyle w:val="6"/>
        <w:spacing w:before="10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4"/>
        </w:rPr>
        <w:t>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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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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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w w:val="68"/>
        </w:rPr>
        <w:t>W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1"/>
        </w:rPr>
        <w:t>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</w:p>
    <w:p>
      <w:pPr>
        <w:pStyle w:val="6"/>
        <w:spacing w:before="10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4"/>
        </w:rPr>
        <w:t>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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3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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32"/>
        </w:rPr>
        <w:t></w:t>
      </w:r>
    </w:p>
    <w:p>
      <w:pPr>
        <w:spacing w:after="0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66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93"/>
        <w:ind w:left="58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0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76"/>
        </w:rPr>
        <w:t>é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49"/>
        </w:rPr>
        <w:t>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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</w:p>
    <w:p>
      <w:pPr>
        <w:pStyle w:val="6"/>
        <w:spacing w:before="11" w:line="249" w:lineRule="auto"/>
        <w:ind w:left="1320" w:right="1186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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5"/>
        </w:rPr>
        <w:t>c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spacing w:val="-2"/>
          <w:w w:val="88"/>
        </w:rPr>
        <w:t></w:t>
      </w:r>
      <w:r>
        <w:rPr>
          <w:rFonts w:ascii="Trebuchet MS" w:hAnsi="Trebuchet MS"/>
          <w:spacing w:val="-2"/>
          <w:w w:val="62"/>
        </w:rPr>
        <w:t>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113"/>
        </w:rPr>
        <w:t>8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65"/>
        </w:rPr>
        <w:t></w:t>
      </w:r>
      <w:r>
        <w:rPr>
          <w:rFonts w:ascii="Trebuchet MS" w:hAnsi="Trebuchet MS"/>
          <w:w w:val="65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9"/>
        </w:rPr>
        <w:t>L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57"/>
        </w:rPr>
        <w:t>+++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01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65"/>
        </w:rPr>
        <w:t>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203"/>
        <w:jc w:val="right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216"/>
        </w:rPr>
        <w:t>'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87"/>
        </w:rPr>
        <w:t>2</w:t>
      </w:r>
      <w:r>
        <w:rPr>
          <w:rFonts w:ascii="Trebuchet MS" w:hAnsi="Trebuchet MS"/>
          <w:w w:val="69"/>
        </w:rPr>
        <w:t>)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8"/>
        </w:rPr>
        <w:t>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9"/>
        </w:rPr>
        <w:t>$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90"/>
        </w:rPr>
        <w:t>m</w:t>
      </w:r>
    </w:p>
    <w:p>
      <w:pPr>
        <w:pStyle w:val="6"/>
        <w:spacing w:before="11"/>
        <w:ind w:right="1194"/>
        <w:jc w:val="right"/>
        <w:rPr>
          <w:rFonts w:ascii="Trebuchet MS" w:hAnsi="Trebuchet MS"/>
        </w:rPr>
      </w:pPr>
      <w:r>
        <w:rPr>
          <w:rFonts w:ascii="Trebuchet MS" w:hAnsi="Trebuchet MS"/>
          <w:w w:val="82"/>
        </w:rPr>
        <w:t>$(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76"/>
        </w:rPr>
        <w:t>$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83"/>
        </w:rPr>
        <w:t>$$(c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(c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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90"/>
        </w:rPr>
        <w:t>$$(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4"/>
        </w:rPr>
        <w:t>R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R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9"/>
        </w:rPr>
        <w:t>Q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2"/>
        <w:jc w:val="right"/>
        <w:rPr>
          <w:rFonts w:ascii="Trebuchet MS" w:hAnsi="Trebuchet MS"/>
        </w:rPr>
      </w:pP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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6"/>
        </w:rPr>
        <w:t>(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1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46"/>
        </w:rPr>
        <w:t>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0"/>
        </w:rPr>
        <w:t></w:t>
      </w:r>
      <w:r>
        <w:rPr>
          <w:rFonts w:ascii="Trebuchet MS" w:hAnsi="Trebuchet MS"/>
          <w:w w:val="43"/>
        </w:rPr>
        <w:t>(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57"/>
        </w:rPr>
        <w:t>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4"/>
        </w:rPr>
        <w:t>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0"/>
        </w:rPr>
        <w:t>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=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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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2"/>
        <w:jc w:val="right"/>
        <w:rPr>
          <w:rFonts w:ascii="Trebuchet MS" w:hAnsi="Trebuchet MS"/>
        </w:rPr>
      </w:pP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$(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9"/>
        </w:rPr>
        <w:t>$(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6"/>
        </w:rPr>
        <w:t>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6"/>
        </w:rPr>
        <w:t>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</w:t>
      </w:r>
    </w:p>
    <w:p>
      <w:pPr>
        <w:pStyle w:val="6"/>
        <w:tabs>
          <w:tab w:val="left" w:pos="8060"/>
        </w:tabs>
        <w:spacing w:before="10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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46"/>
        </w:rPr>
        <w:t>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8"/>
        </w:rPr>
        <w:t xml:space="preserve"> 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59"/>
        </w:rPr>
        <w:t>$(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1"/>
        <w:ind w:right="1188"/>
        <w:jc w:val="right"/>
        <w:rPr>
          <w:rFonts w:ascii="Trebuchet MS" w:hAnsi="Trebuchet MS"/>
        </w:rPr>
      </w:pP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55"/>
        </w:rPr>
        <w:t>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8"/>
        </w:rPr>
        <w:t>c</w:t>
      </w:r>
      <w:r>
        <w:rPr>
          <w:rFonts w:ascii="Trebuchet MS" w:hAnsi="Trebuchet MS"/>
          <w:w w:val="59"/>
        </w:rPr>
        <w:t>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6"/>
        </w:rPr>
        <w:t>$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7"/>
        </w:rPr>
        <w:t>+++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j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</w:p>
    <w:p>
      <w:pPr>
        <w:pStyle w:val="6"/>
        <w:tabs>
          <w:tab w:val="left" w:pos="1855"/>
          <w:tab w:val="left" w:pos="3991"/>
          <w:tab w:val="left" w:pos="5775"/>
          <w:tab w:val="left" w:pos="7952"/>
        </w:tabs>
        <w:spacing w:before="10"/>
        <w:ind w:right="1185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5"/>
        </w:rPr>
        <w:t>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</w:p>
    <w:p>
      <w:pPr>
        <w:pStyle w:val="6"/>
        <w:spacing w:before="11"/>
        <w:ind w:right="1231"/>
        <w:jc w:val="right"/>
        <w:rPr>
          <w:rFonts w:ascii="Trebuchet MS" w:hAnsi="Trebuchet MS"/>
        </w:rPr>
      </w:pPr>
      <w:r>
        <w:rPr>
          <w:rFonts w:ascii="Trebuchet MS" w:hAnsi="Trebuchet MS"/>
          <w:w w:val="52"/>
        </w:rPr>
        <w:t>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95"/>
        </w:rPr>
        <w:t>$6</w:t>
      </w:r>
      <w:r>
        <w:rPr>
          <w:rFonts w:ascii="Trebuchet MS" w:hAnsi="Trebuchet MS"/>
          <w:w w:val="65"/>
        </w:rPr>
        <w:t>==</w:t>
      </w:r>
      <w:r>
        <w:rPr>
          <w:rFonts w:ascii="Trebuchet MS" w:hAnsi="Trebuchet MS"/>
          <w:w w:val="83"/>
        </w:rPr>
        <w:t>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=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=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5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85"/>
        </w:rPr>
        <w:t>$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65"/>
        </w:rPr>
        <w:t>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70"/>
        </w:rPr>
        <w:t>=m</w:t>
      </w:r>
    </w:p>
    <w:p>
      <w:pPr>
        <w:pStyle w:val="6"/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4"/>
        </w:rPr>
        <w:t>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72"/>
        </w:rPr>
        <w:t>W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86"/>
        </w:rPr>
        <w:t>S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spacing w:val="5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55"/>
        </w:rPr>
        <w:t>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7"/>
        </w:rPr>
        <w:t>+</w:t>
      </w:r>
      <w:r>
        <w:rPr>
          <w:rFonts w:ascii="Trebuchet MS" w:hAnsi="Trebuchet MS"/>
          <w:w w:val="69"/>
        </w:rPr>
        <w:t>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52"/>
        </w:rPr>
        <w:t>3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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9"/>
        </w:rPr>
        <w:t>$$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33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</w:t>
      </w:r>
      <w:r>
        <w:rPr>
          <w:rFonts w:ascii="Trebuchet MS" w:hAnsi="Trebuchet MS"/>
          <w:w w:val="32"/>
        </w:rPr>
        <w:t></w:t>
      </w:r>
    </w:p>
    <w:p>
      <w:pPr>
        <w:pStyle w:val="6"/>
        <w:tabs>
          <w:tab w:val="left" w:pos="1840"/>
          <w:tab w:val="left" w:pos="2548"/>
          <w:tab w:val="left" w:pos="3246"/>
          <w:tab w:val="left" w:pos="4464"/>
          <w:tab w:val="left" w:pos="4955"/>
          <w:tab w:val="left" w:pos="6010"/>
          <w:tab w:val="left" w:pos="6789"/>
          <w:tab w:val="left" w:pos="7871"/>
          <w:tab w:val="left" w:pos="8343"/>
        </w:tabs>
        <w:spacing w:before="172"/>
        <w:ind w:right="1192"/>
        <w:jc w:val="right"/>
        <w:rPr>
          <w:rFonts w:ascii="Trebuchet MS" w:hAnsi="Trebuchet MS"/>
        </w:rPr>
      </w:pP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spacing w:val="-6"/>
          <w:w w:val="124"/>
        </w:rPr>
        <w:t>$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2"/>
        </w:rPr>
        <w:t>+</w:t>
      </w:r>
    </w:p>
    <w:p>
      <w:pPr>
        <w:pStyle w:val="6"/>
        <w:spacing w:before="11" w:line="278" w:lineRule="exact"/>
        <w:ind w:right="1192"/>
        <w:jc w:val="right"/>
        <w:rPr>
          <w:rFonts w:ascii="Trebuchet MS" w:hAnsi="Trebuchet MS"/>
        </w:rPr>
      </w:pP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6"/>
        </w:rPr>
        <w:t>c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tabs>
          <w:tab w:val="left" w:pos="2621"/>
          <w:tab w:val="left" w:pos="3753"/>
          <w:tab w:val="left" w:pos="5551"/>
          <w:tab w:val="left" w:pos="6636"/>
          <w:tab w:val="left" w:pos="7095"/>
          <w:tab w:val="left" w:pos="8615"/>
        </w:tabs>
        <w:spacing w:line="249" w:lineRule="auto"/>
        <w:ind w:left="1320" w:right="1185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6"/>
        </w:rPr>
        <w:t>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2"/>
          <w:w w:val="88"/>
        </w:rPr>
        <w:t></w:t>
      </w:r>
      <w:r>
        <w:rPr>
          <w:rFonts w:ascii="Trebuchet MS" w:hAnsi="Trebuchet MS"/>
          <w:spacing w:val="-2"/>
          <w:w w:val="62"/>
        </w:rPr>
        <w:t>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113"/>
        </w:rPr>
        <w:t>8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65"/>
        </w:rPr>
        <w:t></w:t>
      </w:r>
      <w:r>
        <w:rPr>
          <w:rFonts w:ascii="Trebuchet MS" w:hAnsi="Trebuchet MS"/>
          <w:w w:val="6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1"/>
        </w:rPr>
        <w:t>c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201"/>
        <w:jc w:val="right"/>
        <w:rPr>
          <w:rFonts w:ascii="Trebuchet MS" w:hAnsi="Trebuchet MS"/>
        </w:rPr>
      </w:pP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8"/>
        </w:rPr>
        <w:t>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+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c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0"/>
        </w:rPr>
        <w:t></w:t>
      </w:r>
    </w:p>
    <w:p>
      <w:pPr>
        <w:pStyle w:val="6"/>
        <w:spacing w:before="10"/>
        <w:ind w:right="1196"/>
        <w:jc w:val="right"/>
        <w:rPr>
          <w:rFonts w:ascii="Trebuchet MS" w:hAnsi="Trebuchet MS"/>
        </w:rPr>
      </w:pP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6"/>
        </w:rPr>
        <w:t>ffi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2"/>
        </w:rPr>
        <w:t>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64"/>
        </w:rPr>
        <w:t>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2"/>
        </w:rPr>
        <w:t>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1"/>
        </w:rPr>
        <w:t>+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"/>
        </w:rPr>
        <w:t xml:space="preserve"> </w:t>
      </w:r>
      <w:r>
        <w:rPr>
          <w:rFonts w:ascii="Trebuchet MS" w:hAnsi="Trebuchet MS"/>
          <w:w w:val="86"/>
        </w:rPr>
        <w:t>S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74"/>
        </w:rPr>
        <w:t>m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54"/>
        </w:rPr>
        <w:t>+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4"/>
        </w:rPr>
        <w:t>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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5"/>
        </w:rPr>
        <w:t>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3"/>
        <w:jc w:val="right"/>
        <w:rPr>
          <w:rFonts w:ascii="Trebuchet MS" w:hAnsi="Trebuchet MS"/>
        </w:rPr>
      </w:pP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7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66"/>
        </w:rPr>
        <w:t>8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spacing w:val="5"/>
          <w:w w:val="40"/>
        </w:rPr>
        <w:t></w:t>
      </w:r>
      <w:r>
        <w:rPr>
          <w:rFonts w:ascii="Trebuchet MS" w:hAnsi="Trebuchet MS"/>
          <w:w w:val="65"/>
        </w:rPr>
        <w:t>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03"/>
        </w:rPr>
        <w:t>&lt;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7"/>
        </w:rPr>
        <w:t>S</w:t>
      </w:r>
      <w:r>
        <w:rPr>
          <w:rFonts w:ascii="Trebuchet MS" w:hAnsi="Trebuchet MS"/>
          <w:w w:val="73"/>
        </w:rPr>
        <w:t>$$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53"/>
        </w:rPr>
        <w:t></w:t>
      </w:r>
    </w:p>
    <w:p>
      <w:pPr>
        <w:pStyle w:val="6"/>
        <w:spacing w:before="11"/>
        <w:ind w:right="1198"/>
        <w:jc w:val="right"/>
        <w:rPr>
          <w:rFonts w:ascii="Trebuchet MS" w:hAnsi="Trebuchet MS"/>
        </w:rPr>
      </w:pP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94"/>
        </w:rPr>
        <w:t>Sc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8"/>
        </w:rPr>
        <w:t>(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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49"/>
        </w:rPr>
        <w:t>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1"/>
        </w:rPr>
        <w:t>m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2"/>
        </w:rPr>
        <w:t>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03"/>
        </w:rPr>
        <w:t>&lt;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</w:p>
    <w:p>
      <w:pPr>
        <w:pStyle w:val="6"/>
        <w:spacing w:before="172" w:line="249" w:lineRule="auto"/>
        <w:ind w:left="1320" w:right="1182" w:hanging="741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m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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4"/>
        </w:rPr>
        <w:t>ff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1"/>
        </w:rPr>
        <w:t>m</w:t>
      </w:r>
      <w:r>
        <w:rPr>
          <w:rFonts w:ascii="Trebuchet MS" w:hAnsi="Trebuchet MS"/>
          <w:w w:val="42"/>
        </w:rPr>
        <w:t xml:space="preserve">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74"/>
        </w:rPr>
        <w:t>-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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spacing w:val="-2"/>
          <w:w w:val="64"/>
        </w:rPr>
        <w:t></w:t>
      </w:r>
      <w:r>
        <w:rPr>
          <w:rFonts w:ascii="Trebuchet MS" w:hAnsi="Trebuchet MS"/>
          <w:spacing w:val="-2"/>
          <w:w w:val="95"/>
        </w:rPr>
        <w:t>ff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113"/>
        </w:rPr>
        <w:t>c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60"/>
        </w:rPr>
        <w:t>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64"/>
        </w:rPr>
        <w:t></w:t>
      </w:r>
      <w:r>
        <w:rPr>
          <w:rFonts w:ascii="Trebuchet MS" w:hAnsi="Trebuchet MS"/>
          <w:spacing w:val="-2"/>
          <w:w w:val="53"/>
        </w:rPr>
        <w:t></w:t>
      </w:r>
      <w:r>
        <w:rPr>
          <w:rFonts w:ascii="Trebuchet MS" w:hAnsi="Trebuchet MS"/>
          <w:spacing w:val="-2"/>
          <w:w w:val="62"/>
        </w:rPr>
        <w:t>4</w:t>
      </w:r>
      <w:r>
        <w:rPr>
          <w:rFonts w:ascii="Trebuchet MS" w:hAnsi="Trebuchet MS"/>
          <w:spacing w:val="-2"/>
          <w:w w:val="32"/>
        </w:rPr>
        <w:t>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 w:line="249" w:lineRule="auto"/>
        <w:ind w:left="1320" w:right="1181" w:hanging="741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m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96"/>
        </w:rPr>
        <w:t>+m</w:t>
      </w:r>
      <w:r>
        <w:rPr>
          <w:rFonts w:ascii="Trebuchet MS" w:hAnsi="Trebuchet MS"/>
          <w:w w:val="84"/>
        </w:rPr>
        <w:t>$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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4"/>
        </w:rPr>
        <w:t>ff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1"/>
        </w:rPr>
        <w:t>m</w:t>
      </w:r>
      <w:r>
        <w:rPr>
          <w:rFonts w:ascii="Trebuchet MS" w:hAnsi="Trebuchet MS"/>
          <w:w w:val="42"/>
        </w:rPr>
        <w:t xml:space="preserve">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74"/>
        </w:rPr>
        <w:t>-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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spacing w:val="-1"/>
          <w:w w:val="64"/>
        </w:rPr>
        <w:t></w:t>
      </w:r>
      <w:r>
        <w:rPr>
          <w:rFonts w:ascii="Trebuchet MS" w:hAnsi="Trebuchet MS"/>
          <w:spacing w:val="-1"/>
          <w:w w:val="95"/>
        </w:rPr>
        <w:t>ff</w:t>
      </w:r>
      <w:r>
        <w:rPr>
          <w:rFonts w:ascii="Trebuchet MS" w:hAnsi="Trebuchet MS"/>
          <w:spacing w:val="-1"/>
          <w:w w:val="63"/>
        </w:rPr>
        <w:t></w:t>
      </w:r>
      <w:r>
        <w:rPr>
          <w:rFonts w:ascii="Trebuchet MS" w:hAnsi="Trebuchet MS"/>
          <w:spacing w:val="-1"/>
          <w:w w:val="113"/>
        </w:rPr>
        <w:t>c</w:t>
      </w:r>
      <w:r>
        <w:rPr>
          <w:rFonts w:ascii="Trebuchet MS" w:hAnsi="Trebuchet MS"/>
          <w:spacing w:val="-1"/>
          <w:w w:val="40"/>
        </w:rPr>
        <w:t></w:t>
      </w:r>
      <w:r>
        <w:rPr>
          <w:rFonts w:ascii="Trebuchet MS" w:hAnsi="Trebuchet MS"/>
          <w:spacing w:val="-1"/>
          <w:w w:val="28"/>
        </w:rPr>
        <w:t></w:t>
      </w:r>
      <w:r>
        <w:rPr>
          <w:rFonts w:ascii="Trebuchet MS" w:hAnsi="Trebuchet MS"/>
          <w:spacing w:val="-1"/>
          <w:w w:val="60"/>
        </w:rPr>
        <w:t></w:t>
      </w:r>
      <w:r>
        <w:rPr>
          <w:rFonts w:ascii="Trebuchet MS" w:hAnsi="Trebuchet MS"/>
          <w:spacing w:val="-1"/>
          <w:w w:val="63"/>
        </w:rPr>
        <w:t></w:t>
      </w:r>
      <w:r>
        <w:rPr>
          <w:rFonts w:ascii="Trebuchet MS" w:hAnsi="Trebuchet MS"/>
          <w:spacing w:val="-1"/>
          <w:w w:val="64"/>
        </w:rPr>
        <w:t></w:t>
      </w:r>
      <w:r>
        <w:rPr>
          <w:rFonts w:ascii="Trebuchet MS" w:hAnsi="Trebuchet MS"/>
          <w:spacing w:val="-1"/>
          <w:w w:val="53"/>
        </w:rPr>
        <w:t></w:t>
      </w:r>
      <w:r>
        <w:rPr>
          <w:rFonts w:ascii="Trebuchet MS" w:hAnsi="Trebuchet MS"/>
          <w:spacing w:val="-1"/>
          <w:w w:val="62"/>
        </w:rPr>
        <w:t>4</w:t>
      </w:r>
      <w:r>
        <w:rPr>
          <w:rFonts w:ascii="Trebuchet MS" w:hAnsi="Trebuchet MS"/>
          <w:spacing w:val="-1"/>
          <w:w w:val="32"/>
        </w:rPr>
        <w:t>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67"/>
        </w:rPr>
        <w:t>+)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9"/>
        </w:rPr>
        <w:t>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73"/>
        </w:rPr>
        <w:t></w:t>
      </w:r>
      <w:r>
        <w:rPr>
          <w:rFonts w:ascii="Trebuchet MS" w:hAnsi="Trebuchet MS"/>
          <w:spacing w:val="5"/>
          <w:w w:val="73"/>
        </w:rPr>
        <w:t></w:t>
      </w:r>
      <w:r>
        <w:rPr>
          <w:rFonts w:ascii="Trebuchet MS" w:hAnsi="Trebuchet MS"/>
          <w:w w:val="46"/>
        </w:rPr>
        <w:t>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7"/>
        </w:rPr>
        <w:t>$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1" w:line="249" w:lineRule="auto"/>
        <w:ind w:left="1320" w:right="1182"/>
        <w:rPr>
          <w:rFonts w:ascii="Trebuchet MS" w:hAnsi="Trebuchet MS"/>
        </w:rPr>
      </w:pP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32"/>
        </w:rPr>
        <w:t>W9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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124"/>
        </w:rPr>
        <w:t>$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5"/>
        </w:rPr>
        <w:t></w:t>
      </w:r>
      <w:r>
        <w:rPr>
          <w:rFonts w:ascii="Trebuchet MS" w:hAnsi="Trebuchet MS"/>
          <w:spacing w:val="5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53"/>
        </w:rPr>
        <w:t xml:space="preserve">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32"/>
        </w:rPr>
        <w:t></w:t>
      </w:r>
    </w:p>
    <w:p>
      <w:pPr>
        <w:spacing w:after="0" w:line="249" w:lineRule="auto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67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93" w:line="249" w:lineRule="auto"/>
        <w:ind w:left="1320" w:right="1178" w:hanging="741"/>
        <w:rPr>
          <w:rFonts w:ascii="Trebuchet MS" w:hAnsi="Trebuchet MS"/>
        </w:rPr>
      </w:pPr>
      <w:r>
        <w:rPr>
          <w:rFonts w:ascii="Trebuchet MS" w:hAnsi="Trebuchet MS"/>
          <w:w w:val="87"/>
        </w:rPr>
        <w:t>2</w:t>
      </w:r>
      <w:r>
        <w:rPr>
          <w:rFonts w:ascii="Trebuchet MS" w:hAnsi="Trebuchet MS"/>
          <w:w w:val="64"/>
        </w:rPr>
        <w:t>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5"/>
        </w:rPr>
        <w:t xml:space="preserve">6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0"/>
        </w:rPr>
        <w:t>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line="277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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0"/>
        <w:jc w:val="right"/>
        <w:rPr>
          <w:rFonts w:ascii="Trebuchet MS" w:hAnsi="Trebuchet MS"/>
        </w:rPr>
      </w:pPr>
      <w:r>
        <w:rPr>
          <w:rFonts w:ascii="Trebuchet MS" w:hAnsi="Trebuchet MS"/>
          <w:w w:val="124"/>
        </w:rPr>
        <w:t>Sc</w:t>
      </w:r>
      <w:r>
        <w:rPr>
          <w:rFonts w:ascii="Trebuchet MS" w:hAnsi="Trebuchet MS"/>
          <w:w w:val="66"/>
        </w:rPr>
        <w:t>(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spacing w:val="5"/>
          <w:w w:val="64"/>
        </w:rPr>
        <w:t>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77"/>
        </w:rPr>
        <w:t>S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5"/>
        </w:rPr>
        <w:t>S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000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66"/>
        </w:rPr>
        <w:t>S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9"/>
        </w:rPr>
        <w:t>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01"/>
        </w:rPr>
        <w:t>I</w:t>
      </w:r>
    </w:p>
    <w:p>
      <w:pPr>
        <w:pStyle w:val="6"/>
        <w:tabs>
          <w:tab w:val="left" w:pos="1363"/>
          <w:tab w:val="left" w:pos="2483"/>
          <w:tab w:val="left" w:pos="3728"/>
          <w:tab w:val="left" w:pos="5582"/>
          <w:tab w:val="left" w:pos="6700"/>
          <w:tab w:val="left" w:pos="7200"/>
        </w:tabs>
        <w:spacing w:before="11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000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86"/>
        </w:rPr>
        <w:t>S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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0"/>
        </w:rPr>
        <w:t>fl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 xml:space="preserve">  </w:t>
      </w:r>
      <w:r>
        <w:rPr>
          <w:rFonts w:ascii="Trebuchet MS" w:hAnsi="Trebuchet MS"/>
          <w:spacing w:val="-27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74"/>
        </w:rPr>
        <w:t>c</w:t>
      </w:r>
      <w:r>
        <w:rPr>
          <w:rFonts w:ascii="Trebuchet MS" w:hAnsi="Trebuchet MS"/>
          <w:w w:val="40"/>
        </w:rPr>
        <w:t></w:t>
      </w:r>
    </w:p>
    <w:p>
      <w:pPr>
        <w:pStyle w:val="6"/>
        <w:tabs>
          <w:tab w:val="left" w:pos="3823"/>
          <w:tab w:val="left" w:pos="4406"/>
          <w:tab w:val="left" w:pos="6108"/>
          <w:tab w:val="left" w:pos="7127"/>
          <w:tab w:val="left" w:pos="8477"/>
          <w:tab w:val="left" w:pos="9609"/>
        </w:tabs>
        <w:spacing w:before="10" w:line="249" w:lineRule="auto"/>
        <w:ind w:left="1320" w:right="1190"/>
        <w:rPr>
          <w:rFonts w:ascii="Trebuchet MS" w:hAnsi="Trebuchet MS"/>
        </w:rPr>
      </w:pP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m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-9"/>
          <w:w w:val="62"/>
        </w:rPr>
        <w:t></w:t>
      </w:r>
      <w:r>
        <w:rPr>
          <w:rFonts w:ascii="Trebuchet MS" w:hAnsi="Trebuchet MS"/>
          <w:spacing w:val="-9"/>
          <w:w w:val="98"/>
        </w:rPr>
        <w:t>)</w:t>
      </w:r>
      <w:r>
        <w:rPr>
          <w:rFonts w:ascii="Trebuchet MS" w:hAnsi="Trebuchet MS"/>
          <w:w w:val="98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65"/>
        </w:rPr>
        <w:t>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50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1"/>
        <w:ind w:right="1196"/>
        <w:jc w:val="right"/>
        <w:rPr>
          <w:rFonts w:ascii="Trebuchet MS" w:hAnsi="Trebuchet MS"/>
        </w:rPr>
      </w:pPr>
      <w:r>
        <w:rPr>
          <w:rFonts w:ascii="Trebuchet MS" w:hAnsi="Trebuchet MS"/>
          <w:w w:val="63"/>
        </w:rPr>
        <w:t>S(8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6"/>
        </w:rPr>
        <w:t>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5"/>
        </w:rPr>
        <w:t>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5"/>
        </w:rPr>
        <w:t>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</w:p>
    <w:p>
      <w:pPr>
        <w:pStyle w:val="6"/>
        <w:spacing w:before="10"/>
        <w:ind w:right="1188"/>
        <w:jc w:val="right"/>
        <w:rPr>
          <w:rFonts w:ascii="Trebuchet MS" w:hAnsi="Trebuchet MS"/>
        </w:rPr>
      </w:pP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7"/>
        </w:rPr>
        <w:t>m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spacing w:val="5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c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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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right="1194"/>
        <w:jc w:val="right"/>
        <w:rPr>
          <w:rFonts w:ascii="Trebuchet MS" w:hAnsi="Trebuchet MS"/>
        </w:rPr>
      </w:pPr>
      <w:r>
        <w:rPr>
          <w:rFonts w:ascii="Trebuchet MS" w:hAnsi="Trebuchet MS"/>
          <w:w w:val="126"/>
        </w:rPr>
        <w:t>Sm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83"/>
        </w:rPr>
        <w:t>$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53"/>
        </w:rPr>
        <w:t></w:t>
      </w:r>
    </w:p>
    <w:p>
      <w:pPr>
        <w:pStyle w:val="6"/>
        <w:spacing w:before="11"/>
        <w:ind w:right="1190"/>
        <w:jc w:val="right"/>
        <w:rPr>
          <w:rFonts w:ascii="Trebuchet MS" w:hAnsi="Trebuchet MS"/>
        </w:rPr>
      </w:pP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005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7"/>
        </w:rPr>
        <w:t>((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c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6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6"/>
        </w:rPr>
        <w:t>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0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124"/>
        </w:rPr>
        <w:t>15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79"/>
        </w:rPr>
        <w:t>$$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01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26"/>
        </w:rPr>
        <w:t>Sm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8"/>
        </w:rPr>
        <w:t>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36"/>
        </w:rPr>
        <w:t>2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9"/>
        </w:rPr>
        <w:t>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3"/>
        </w:rPr>
        <w:t></w:t>
      </w:r>
      <w:r>
        <w:rPr>
          <w:rFonts w:ascii="Trebuchet MS" w:hAnsi="Trebuchet MS"/>
          <w:w w:val="95"/>
        </w:rPr>
        <w:t>ff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95"/>
        </w:rPr>
        <w:t>E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6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56"/>
        </w:rPr>
        <w:t>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52"/>
        </w:rPr>
        <w:t>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83"/>
        </w:rPr>
        <w:t>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54"/>
        </w:rPr>
        <w:t>9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spacing w:val="5"/>
          <w:w w:val="143"/>
        </w:rPr>
        <w:t>&gt;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71"/>
        </w:rPr>
        <w:t>S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51"/>
        </w:rPr>
        <w:t>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34"/>
        </w:rPr>
        <w:t>K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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44"/>
        </w:rPr>
        <w:t>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1"/>
        </w:rPr>
        <w:t>c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5"/>
        </w:rPr>
        <w:t>S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4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6"/>
        </w:rPr>
        <w:t>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mm</w:t>
      </w:r>
      <w:r>
        <w:rPr>
          <w:rFonts w:ascii="Trebuchet MS" w:hAnsi="Trebuchet MS"/>
          <w:w w:val="61"/>
        </w:rPr>
        <w:t>c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9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</w:p>
    <w:p>
      <w:pPr>
        <w:pStyle w:val="6"/>
        <w:spacing w:before="11"/>
        <w:ind w:left="1320"/>
        <w:rPr>
          <w:rFonts w:ascii="Trebuchet MS" w:hAnsi="Trebuchet MS"/>
        </w:rPr>
      </w:pP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88"/>
        </w:rPr>
        <w:t>W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31"/>
        </w:rPr>
        <w:t>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5"/>
        </w:rPr>
        <w:t>S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10"/>
        </w:rPr>
        <w:t>B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71"/>
        </w:rPr>
        <w:t>$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31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56"/>
        </w:rPr>
        <w:t>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1" w:line="249" w:lineRule="auto"/>
        <w:ind w:left="1320"/>
        <w:rPr>
          <w:rFonts w:ascii="Trebuchet MS" w:hAnsi="Trebuchet MS"/>
        </w:rPr>
      </w:pP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55"/>
        </w:rPr>
        <w:t>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64"/>
        </w:rPr>
        <w:t>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6"/>
        </w:rPr>
        <w:t>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5"/>
        </w:rPr>
        <w:t>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170"/>
        </w:rPr>
        <w:t>*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01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88"/>
        </w:rPr>
        <w:t>2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spacing w:val="-2"/>
          <w:w w:val="120"/>
        </w:rPr>
        <w:t>C</w:t>
      </w:r>
      <w:r>
        <w:rPr>
          <w:rFonts w:ascii="Trebuchet MS" w:hAnsi="Trebuchet MS"/>
          <w:spacing w:val="-2"/>
          <w:w w:val="62"/>
        </w:rPr>
        <w:t></w:t>
      </w:r>
      <w:r>
        <w:rPr>
          <w:rFonts w:ascii="Trebuchet MS" w:hAnsi="Trebuchet MS"/>
          <w:spacing w:val="-2"/>
          <w:w w:val="69"/>
        </w:rPr>
        <w:t>)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81"/>
        </w:rPr>
        <w:t>c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w w:val="63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w w:val="57"/>
        </w:rPr>
        <w:t>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79"/>
        </w:rPr>
        <w:t>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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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60"/>
        <w:ind w:right="1191"/>
        <w:jc w:val="right"/>
        <w:rPr>
          <w:rFonts w:ascii="Trebuchet MS" w:hAnsi="Trebuchet MS"/>
        </w:rPr>
      </w:pPr>
      <w:r>
        <w:rPr>
          <w:rFonts w:ascii="Trebuchet MS" w:hAnsi="Trebuchet MS"/>
          <w:w w:val="88"/>
        </w:rPr>
        <w:t>W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139"/>
        </w:rPr>
        <w:t>L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88"/>
        </w:rPr>
        <w:t>W</w:t>
      </w:r>
      <w:r>
        <w:rPr>
          <w:rFonts w:ascii="Trebuchet MS" w:hAnsi="Trebuchet MS"/>
          <w:w w:val="54"/>
        </w:rPr>
        <w:t>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68"/>
        </w:rPr>
        <w:t>2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0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0"/>
        </w:rPr>
        <w:t>fl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7"/>
        </w:rPr>
        <w:t>(</w:t>
      </w:r>
    </w:p>
    <w:p>
      <w:pPr>
        <w:pStyle w:val="6"/>
        <w:tabs>
          <w:tab w:val="left" w:pos="1396"/>
          <w:tab w:val="left" w:pos="2769"/>
          <w:tab w:val="left" w:pos="3274"/>
          <w:tab w:val="left" w:pos="4446"/>
          <w:tab w:val="left" w:pos="7039"/>
          <w:tab w:val="left" w:pos="7544"/>
        </w:tabs>
        <w:spacing w:before="11"/>
        <w:ind w:right="1187"/>
        <w:jc w:val="right"/>
        <w:rPr>
          <w:rFonts w:ascii="Trebuchet MS" w:hAnsi="Trebuchet MS"/>
        </w:rPr>
      </w:pP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</w:t>
      </w:r>
      <w:r>
        <w:rPr>
          <w:rFonts w:ascii="Trebuchet MS" w:hAnsi="Trebuchet MS"/>
          <w:w w:val="73"/>
        </w:rPr>
        <w:t>$$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spacing w:val="5"/>
          <w:w w:val="62"/>
        </w:rPr>
        <w:t>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</w:rPr>
        <w:tab/>
      </w:r>
      <w:r>
        <w:rPr>
          <w:rFonts w:ascii="Trebuchet MS" w:hAnsi="Trebuchet MS"/>
          <w:spacing w:val="5"/>
          <w:w w:val="120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1"/>
        </w:rPr>
        <w:t>m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30"/>
        </w:rPr>
        <w:t>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20"/>
        </w:rPr>
        <w:t>C</w:t>
      </w:r>
      <w:r>
        <w:rPr>
          <w:rFonts w:ascii="Trebuchet MS" w:hAnsi="Trebuchet MS"/>
          <w:w w:val="55"/>
        </w:rPr>
        <w:t>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124"/>
        </w:rPr>
        <w:t>0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2"/>
        <w:ind w:left="580"/>
        <w:rPr>
          <w:rFonts w:ascii="Trebuchet MS" w:hAnsi="Trebuchet MS"/>
        </w:rPr>
      </w:pPr>
      <w:r>
        <w:rPr>
          <w:rFonts w:ascii="Trebuchet MS" w:hAnsi="Trebuchet MS"/>
          <w:w w:val="88"/>
        </w:rPr>
        <w:t>W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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56"/>
        </w:rPr>
        <w:t>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30"/>
        </w:rPr>
        <w:t xml:space="preserve"> </w:t>
      </w:r>
      <w:r>
        <w:rPr>
          <w:rFonts w:ascii="Trebuchet MS" w:hAnsi="Trebuchet MS"/>
          <w:w w:val="55"/>
        </w:rPr>
        <w:t>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spacing w:val="5"/>
          <w:w w:val="40"/>
        </w:rPr>
        <w:t></w:t>
      </w:r>
      <w:r>
        <w:rPr>
          <w:rFonts w:ascii="Trebuchet MS" w:hAnsi="Trebuchet MS"/>
          <w:w w:val="65"/>
        </w:rPr>
        <w:t>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5"/>
        </w:rPr>
        <w:t>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24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tabs>
          <w:tab w:val="left" w:pos="2682"/>
          <w:tab w:val="left" w:pos="3944"/>
          <w:tab w:val="left" w:pos="4757"/>
          <w:tab w:val="left" w:pos="6637"/>
          <w:tab w:val="left" w:pos="8482"/>
          <w:tab w:val="left" w:pos="9606"/>
        </w:tabs>
        <w:spacing w:before="11" w:line="278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59"/>
        </w:rPr>
        <w:t>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3"/>
        </w:rPr>
        <w:t>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</w:p>
    <w:p>
      <w:pPr>
        <w:pStyle w:val="6"/>
        <w:spacing w:line="278" w:lineRule="exact"/>
        <w:ind w:left="1320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65"/>
        </w:rPr>
        <w:t>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124"/>
        </w:rPr>
        <w:t>1/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</w:t>
      </w:r>
    </w:p>
    <w:p>
      <w:pPr>
        <w:pStyle w:val="6"/>
        <w:tabs>
          <w:tab w:val="left" w:pos="1013"/>
          <w:tab w:val="left" w:pos="1744"/>
          <w:tab w:val="left" w:pos="2456"/>
          <w:tab w:val="left" w:pos="4205"/>
          <w:tab w:val="left" w:pos="4688"/>
          <w:tab w:val="left" w:pos="5746"/>
          <w:tab w:val="left" w:pos="6631"/>
          <w:tab w:val="left" w:pos="8361"/>
        </w:tabs>
        <w:spacing w:before="184" w:line="278" w:lineRule="exact"/>
        <w:ind w:right="1187"/>
        <w:jc w:val="right"/>
        <w:rPr>
          <w:rFonts w:ascii="Trebuchet MS" w:hAnsi="Trebuchet MS"/>
        </w:rPr>
      </w:pPr>
      <w:r>
        <w:rPr>
          <w:rFonts w:ascii="Trebuchet MS" w:hAnsi="Trebuchet MS"/>
          <w:w w:val="88"/>
        </w:rPr>
        <w:t>W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8"/>
        </w:rPr>
        <w:t>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w w:val="55"/>
        </w:rPr>
        <w:t>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4"/>
        </w:rPr>
        <w:t>A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4"/>
        </w:rPr>
        <w:t>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8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spacing w:val="-6"/>
          <w:w w:val="65"/>
        </w:rPr>
        <w:t></w:t>
      </w:r>
      <w:r>
        <w:rPr>
          <w:rFonts w:ascii="Trebuchet MS" w:hAnsi="Trebuchet MS"/>
          <w:w w:val="65"/>
        </w:rPr>
        <w:t>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8"/>
        </w:rPr>
        <w:t>G</w:t>
      </w:r>
      <w:r>
        <w:rPr>
          <w:rFonts w:ascii="Trebuchet MS" w:hAnsi="Trebuchet MS"/>
          <w:w w:val="88"/>
        </w:rPr>
        <w:t>W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6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4"/>
        </w:rPr>
        <w:t></w:t>
      </w:r>
      <w:r>
        <w:rPr>
          <w:rFonts w:ascii="Trebuchet MS" w:hAnsi="Trebuchet MS"/>
          <w:w w:val="42"/>
        </w:rPr>
        <w:t></w:t>
      </w:r>
    </w:p>
    <w:p>
      <w:pPr>
        <w:pStyle w:val="6"/>
        <w:spacing w:line="278" w:lineRule="exact"/>
        <w:ind w:right="1189"/>
        <w:jc w:val="right"/>
        <w:rPr>
          <w:rFonts w:ascii="Trebuchet MS" w:hAnsi="Trebuchet MS"/>
        </w:rPr>
      </w:pPr>
      <w:r>
        <w:rPr>
          <w:rFonts w:ascii="Trebuchet MS" w:hAnsi="Trebuchet MS"/>
          <w:w w:val="64"/>
        </w:rPr>
        <w:t>ff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1"/>
        </w:rPr>
        <w:t>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192"/>
        </w:rPr>
        <w:t>:</w:t>
      </w:r>
      <w:r>
        <w:rPr>
          <w:rFonts w:ascii="Trebuchet MS" w:hAnsi="Trebuchet MS"/>
          <w:w w:val="63"/>
        </w:rPr>
        <w:t>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4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1"/>
        </w:rPr>
        <w:t xml:space="preserve"> </w:t>
      </w:r>
      <w:r>
        <w:rPr>
          <w:rFonts w:ascii="Trebuchet MS" w:hAnsi="Trebuchet MS"/>
          <w:w w:val="53"/>
        </w:rPr>
        <w:t>+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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32"/>
        </w:rPr>
        <w:t></w:t>
      </w:r>
    </w:p>
    <w:p>
      <w:pPr>
        <w:pStyle w:val="6"/>
        <w:spacing w:before="173"/>
        <w:ind w:right="1198"/>
        <w:jc w:val="right"/>
        <w:rPr>
          <w:rFonts w:ascii="Trebuchet MS" w:hAnsi="Trebuchet MS"/>
        </w:rPr>
      </w:pPr>
      <w:r>
        <w:rPr>
          <w:rFonts w:ascii="Trebuchet MS" w:hAnsi="Trebuchet MS"/>
          <w:w w:val="69"/>
        </w:rPr>
        <w:t>W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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1"/>
        </w:rPr>
        <w:t>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0"/>
        </w:rPr>
        <w:t>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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3"/>
        </w:rPr>
        <w:t>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35"/>
        </w:rPr>
        <w:t xml:space="preserve"> </w:t>
      </w:r>
      <w:r>
        <w:rPr>
          <w:rFonts w:ascii="Trebuchet MS" w:hAnsi="Trebuchet MS"/>
          <w:w w:val="73"/>
        </w:rPr>
        <w:t></w:t>
      </w:r>
      <w:r>
        <w:rPr>
          <w:rFonts w:ascii="Trebuchet MS" w:hAnsi="Trebuchet MS"/>
          <w:w w:val="65"/>
        </w:rPr>
        <w:t></w:t>
      </w:r>
      <w:r>
        <w:rPr>
          <w:rFonts w:ascii="Trebuchet MS" w:hAnsi="Trebuchet MS"/>
          <w:spacing w:val="29"/>
        </w:rPr>
        <w:t xml:space="preserve"> 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32"/>
        </w:rPr>
        <w:t></w:t>
      </w:r>
    </w:p>
    <w:p>
      <w:pPr>
        <w:pStyle w:val="6"/>
        <w:spacing w:before="10"/>
        <w:ind w:right="1192"/>
        <w:jc w:val="right"/>
        <w:rPr>
          <w:rFonts w:ascii="Trebuchet MS" w:hAnsi="Trebuchet MS"/>
        </w:rPr>
      </w:pP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7"/>
        </w:rPr>
        <w:t>$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24"/>
        </w:rPr>
        <w:t>000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9"/>
        </w:rPr>
        <w:t>)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  <w:spacing w:val="16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spacing w:val="22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</w:p>
    <w:p>
      <w:pPr>
        <w:pStyle w:val="6"/>
        <w:tabs>
          <w:tab w:val="left" w:pos="1732"/>
          <w:tab w:val="left" w:pos="2883"/>
          <w:tab w:val="left" w:pos="3374"/>
          <w:tab w:val="left" w:pos="4578"/>
          <w:tab w:val="left" w:pos="5220"/>
          <w:tab w:val="left" w:pos="6751"/>
          <w:tab w:val="left" w:pos="7357"/>
        </w:tabs>
        <w:spacing w:before="11"/>
        <w:ind w:right="1186"/>
        <w:jc w:val="right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8"/>
        </w:rPr>
        <w:t>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5"/>
        </w:rPr>
        <w:t>S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87"/>
        </w:rPr>
        <w:t>2</w:t>
      </w:r>
      <w:r>
        <w:rPr>
          <w:rFonts w:ascii="Trebuchet MS" w:hAnsi="Trebuchet MS"/>
          <w:w w:val="64"/>
        </w:rPr>
        <w:t>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8"/>
        </w:rPr>
        <w:t>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3"/>
        </w:rPr>
        <w:t>@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9"/>
        </w:rPr>
        <w:t>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77"/>
        </w:rPr>
        <w:t>((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2"/>
        </w:rPr>
        <w:t>7</w:t>
      </w:r>
      <w:r>
        <w:rPr>
          <w:rFonts w:ascii="Trebuchet MS" w:hAnsi="Trebuchet MS"/>
          <w:w w:val="109"/>
        </w:rPr>
        <w:t>5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</w:t>
      </w:r>
    </w:p>
    <w:p>
      <w:pPr>
        <w:pStyle w:val="6"/>
        <w:spacing w:before="10"/>
        <w:ind w:right="1181"/>
        <w:jc w:val="right"/>
        <w:rPr>
          <w:rFonts w:ascii="Trebuchet MS" w:hAnsi="Trebuchet MS"/>
        </w:rPr>
      </w:pP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4"/>
        </w:rPr>
        <w:t>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0"/>
        </w:rPr>
        <w:t>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24"/>
        </w:rPr>
        <w:t>5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106"/>
        </w:rPr>
        <w:t>D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113"/>
        </w:rPr>
        <w:t>cc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5"/>
        </w:rPr>
        <w:t>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3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4"/>
        </w:rPr>
        <w:t xml:space="preserve"> 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64"/>
        </w:rPr>
        <w:t>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19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spacing w:val="11"/>
          <w:w w:val="65"/>
        </w:rPr>
        <w:t></w:t>
      </w:r>
      <w:r>
        <w:rPr>
          <w:rFonts w:ascii="Trebuchet MS" w:hAnsi="Trebuchet MS"/>
          <w:w w:val="36"/>
          <w:vertAlign w:val="superscript"/>
        </w:rPr>
        <w:t></w:t>
      </w:r>
      <w:r>
        <w:rPr>
          <w:rFonts w:ascii="Trebuchet MS" w:hAnsi="Trebuchet MS"/>
          <w:w w:val="58"/>
          <w:vertAlign w:val="superscript"/>
        </w:rPr>
        <w:t></w:t>
      </w:r>
      <w:r>
        <w:rPr>
          <w:rFonts w:ascii="Trebuchet MS" w:hAnsi="Trebuchet MS"/>
          <w:vertAlign w:val="baseline"/>
        </w:rPr>
        <w:t xml:space="preserve"> </w:t>
      </w:r>
      <w:r>
        <w:rPr>
          <w:rFonts w:ascii="Trebuchet MS" w:hAnsi="Trebuchet MS"/>
          <w:spacing w:val="17"/>
          <w:vertAlign w:val="baseline"/>
        </w:rPr>
        <w:t xml:space="preserve"> </w:t>
      </w:r>
      <w:r>
        <w:rPr>
          <w:rFonts w:ascii="Trebuchet MS" w:hAnsi="Trebuchet MS"/>
          <w:w w:val="70"/>
          <w:vertAlign w:val="baseline"/>
        </w:rPr>
        <w:t></w:t>
      </w:r>
      <w:r>
        <w:rPr>
          <w:rFonts w:ascii="Trebuchet MS" w:hAnsi="Trebuchet MS"/>
          <w:w w:val="53"/>
          <w:vertAlign w:val="baseline"/>
        </w:rPr>
        <w:t></w:t>
      </w:r>
    </w:p>
    <w:p>
      <w:pPr>
        <w:pStyle w:val="6"/>
        <w:spacing w:before="10"/>
        <w:ind w:left="1320"/>
        <w:rPr>
          <w:rFonts w:ascii="Trebuchet MS" w:hAnsi="Trebuchet MS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1901825</wp:posOffset>
            </wp:positionH>
            <wp:positionV relativeFrom="paragraph">
              <wp:posOffset>161290</wp:posOffset>
            </wp:positionV>
            <wp:extent cx="2350135" cy="7620"/>
            <wp:effectExtent l="0" t="0" r="0" b="0"/>
            <wp:wrapNone/>
            <wp:docPr id="27" name="image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15.png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0126" cy="7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 w:hAnsi="Trebuchet MS"/>
          <w:w w:val="65"/>
        </w:rPr>
        <w:t>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color w:val="0462C1"/>
          <w:w w:val="61"/>
        </w:rPr>
        <w:t></w:t>
      </w:r>
      <w:r>
        <w:rPr>
          <w:rFonts w:ascii="Trebuchet MS" w:hAnsi="Trebuchet MS"/>
          <w:color w:val="0462C1"/>
          <w:w w:val="53"/>
        </w:rPr>
        <w:t></w:t>
      </w:r>
      <w:r>
        <w:rPr>
          <w:rFonts w:ascii="Trebuchet MS" w:hAnsi="Trebuchet MS"/>
          <w:color w:val="0462C1"/>
          <w:w w:val="124"/>
        </w:rPr>
        <w:t>$</w:t>
      </w:r>
      <w:r>
        <w:rPr>
          <w:rFonts w:ascii="Trebuchet MS" w:hAnsi="Trebuchet MS"/>
          <w:color w:val="0462C1"/>
          <w:w w:val="63"/>
        </w:rPr>
        <w:t></w:t>
      </w:r>
      <w:r>
        <w:rPr>
          <w:rFonts w:ascii="Trebuchet MS" w:hAnsi="Trebuchet MS"/>
          <w:color w:val="0462C1"/>
          <w:w w:val="42"/>
        </w:rPr>
        <w:t></w:t>
      </w:r>
      <w:r>
        <w:rPr>
          <w:rFonts w:ascii="Trebuchet MS" w:hAnsi="Trebuchet MS"/>
          <w:color w:val="0462C1"/>
          <w:w w:val="53"/>
        </w:rPr>
        <w:t></w:t>
      </w:r>
      <w:r>
        <w:rPr>
          <w:rFonts w:ascii="Trebuchet MS" w:hAnsi="Trebuchet MS"/>
          <w:color w:val="0462C1"/>
          <w:w w:val="124"/>
        </w:rPr>
        <w:t>$</w:t>
      </w:r>
      <w:r>
        <w:rPr>
          <w:rFonts w:ascii="Trebuchet MS" w:hAnsi="Trebuchet MS"/>
          <w:color w:val="0462C1"/>
          <w:w w:val="63"/>
        </w:rPr>
        <w:t></w:t>
      </w:r>
      <w:r>
        <w:rPr>
          <w:rFonts w:ascii="Trebuchet MS" w:hAnsi="Trebuchet MS"/>
          <w:color w:val="0462C1"/>
          <w:w w:val="113"/>
        </w:rPr>
        <w:t>c</w:t>
      </w:r>
      <w:r>
        <w:rPr>
          <w:rFonts w:ascii="Trebuchet MS" w:hAnsi="Trebuchet MS"/>
          <w:color w:val="0462C1"/>
          <w:w w:val="40"/>
        </w:rPr>
        <w:t></w:t>
      </w:r>
      <w:r>
        <w:rPr>
          <w:rFonts w:ascii="Trebuchet MS" w:hAnsi="Trebuchet MS"/>
          <w:color w:val="0462C1"/>
          <w:w w:val="28"/>
        </w:rPr>
        <w:t></w:t>
      </w:r>
      <w:r>
        <w:rPr>
          <w:rFonts w:ascii="Trebuchet MS" w:hAnsi="Trebuchet MS"/>
          <w:color w:val="0462C1"/>
          <w:w w:val="60"/>
        </w:rPr>
        <w:t></w:t>
      </w:r>
      <w:r>
        <w:rPr>
          <w:rFonts w:ascii="Trebuchet MS" w:hAnsi="Trebuchet MS"/>
          <w:color w:val="0462C1"/>
          <w:w w:val="63"/>
        </w:rPr>
        <w:t></w:t>
      </w:r>
      <w:r>
        <w:rPr>
          <w:rFonts w:ascii="Trebuchet MS" w:hAnsi="Trebuchet MS"/>
          <w:color w:val="0462C1"/>
          <w:w w:val="32"/>
        </w:rPr>
        <w:t></w:t>
      </w:r>
      <w:r>
        <w:rPr>
          <w:rFonts w:ascii="Trebuchet MS" w:hAnsi="Trebuchet MS"/>
          <w:color w:val="0462C1"/>
          <w:w w:val="62"/>
        </w:rPr>
        <w:t></w:t>
      </w:r>
      <w:r>
        <w:rPr>
          <w:rFonts w:ascii="Trebuchet MS" w:hAnsi="Trebuchet MS"/>
          <w:color w:val="0462C1"/>
          <w:w w:val="42"/>
        </w:rPr>
        <w:t></w:t>
      </w:r>
      <w:r>
        <w:rPr>
          <w:rFonts w:ascii="Trebuchet MS" w:hAnsi="Trebuchet MS"/>
          <w:color w:val="0462C1"/>
          <w:w w:val="65"/>
        </w:rPr>
        <w:t></w:t>
      </w:r>
    </w:p>
    <w:p>
      <w:pPr>
        <w:pStyle w:val="6"/>
        <w:tabs>
          <w:tab w:val="left" w:pos="2146"/>
          <w:tab w:val="left" w:pos="2544"/>
          <w:tab w:val="left" w:pos="3256"/>
          <w:tab w:val="left" w:pos="4496"/>
          <w:tab w:val="left" w:pos="5006"/>
          <w:tab w:val="left" w:pos="6161"/>
          <w:tab w:val="left" w:pos="7938"/>
          <w:tab w:val="left" w:pos="9387"/>
        </w:tabs>
        <w:spacing w:before="173"/>
        <w:ind w:left="580"/>
        <w:rPr>
          <w:rFonts w:ascii="Trebuchet MS" w:hAnsi="Trebuchet MS"/>
        </w:rPr>
      </w:pPr>
      <w:r>
        <w:rPr>
          <w:rFonts w:ascii="Trebuchet MS" w:hAnsi="Trebuchet MS"/>
          <w:w w:val="110"/>
        </w:rPr>
        <w:t>B</w:t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0"/>
        </w:rPr>
        <w:t>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65"/>
        </w:rPr>
        <w:t>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48"/>
        </w:rPr>
        <w:t>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1"/>
        </w:rPr>
        <w:t>+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70"/>
        </w:rPr>
        <w:t>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54"/>
        </w:rPr>
        <w:t>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0"/>
        </w:rPr>
        <w:t></w:t>
      </w:r>
      <w:r>
        <w:rPr>
          <w:rFonts w:ascii="Trebuchet MS" w:hAnsi="Trebuchet MS"/>
          <w:w w:val="65"/>
        </w:rPr>
        <w:t></w:t>
      </w:r>
      <w:r>
        <w:rPr>
          <w:rFonts w:ascii="Trebuchet MS" w:hAnsi="Trebuchet MS"/>
          <w:w w:val="124"/>
        </w:rPr>
        <w:t>1</w:t>
      </w:r>
      <w:r>
        <w:rPr>
          <w:rFonts w:ascii="Trebuchet MS" w:hAnsi="Trebuchet MS"/>
          <w:w w:val="40"/>
        </w:rPr>
        <w:t>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110"/>
        </w:rPr>
        <w:t>S</w:t>
      </w:r>
      <w:r>
        <w:rPr>
          <w:rFonts w:ascii="Trebuchet MS" w:hAnsi="Trebuchet MS"/>
          <w:w w:val="70"/>
        </w:rPr>
        <w:t></w:t>
      </w:r>
      <w:r>
        <w:rPr>
          <w:rFonts w:ascii="Trebuchet MS" w:hAnsi="Trebuchet MS"/>
          <w:w w:val="62"/>
        </w:rPr>
        <w:t>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spacing w:val="-6"/>
          <w:w w:val="28"/>
        </w:rPr>
        <w:t>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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84"/>
        </w:rPr>
        <w:t>$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0"/>
        </w:rPr>
        <w:t>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spacing w:val="-6"/>
          <w:w w:val="62"/>
        </w:rPr>
        <w:t>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ab/>
      </w:r>
      <w:r>
        <w:rPr>
          <w:rFonts w:ascii="Trebuchet MS" w:hAnsi="Trebuchet MS"/>
          <w:w w:val="62"/>
        </w:rPr>
        <w:t></w:t>
      </w:r>
      <w:r>
        <w:rPr>
          <w:rFonts w:ascii="Trebuchet MS" w:hAnsi="Trebuchet MS"/>
          <w:w w:val="65"/>
        </w:rPr>
        <w:t></w:t>
      </w:r>
    </w:p>
    <w:p>
      <w:pPr>
        <w:pStyle w:val="6"/>
        <w:spacing w:before="10" w:line="249" w:lineRule="auto"/>
        <w:ind w:left="1320" w:right="1198"/>
        <w:rPr>
          <w:rFonts w:ascii="Trebuchet MS" w:hAnsi="Trebuchet MS"/>
        </w:rPr>
      </w:pPr>
      <w:r>
        <w:rPr>
          <w:rFonts w:ascii="Trebuchet MS" w:hAnsi="Trebuchet MS"/>
          <w:w w:val="82"/>
        </w:rPr>
        <w:t>$(</w:t>
      </w:r>
      <w:r>
        <w:rPr>
          <w:rFonts w:ascii="Trebuchet MS" w:hAnsi="Trebuchet MS"/>
          <w:w w:val="113"/>
        </w:rPr>
        <w:t>c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120"/>
        </w:rPr>
        <w:t>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53"/>
        </w:rPr>
        <w:t></w:t>
      </w:r>
      <w:r>
        <w:rPr>
          <w:rFonts w:ascii="Trebuchet MS" w:hAnsi="Trebuchet MS"/>
          <w:w w:val="64"/>
        </w:rPr>
        <w:t>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5"/>
        </w:rPr>
        <w:t>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4"/>
        </w:rPr>
        <w:t>-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64"/>
        </w:rPr>
        <w:t>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62"/>
        </w:rPr>
        <w:t></w:t>
      </w:r>
      <w:r>
        <w:rPr>
          <w:rFonts w:ascii="Trebuchet MS" w:hAnsi="Trebuchet MS"/>
          <w:w w:val="28"/>
        </w:rPr>
        <w:t></w:t>
      </w:r>
      <w:r>
        <w:rPr>
          <w:rFonts w:ascii="Trebuchet MS" w:hAnsi="Trebuchet MS"/>
          <w:w w:val="42"/>
        </w:rPr>
        <w:t>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0"/>
        </w:rPr>
        <w:t>m</w:t>
      </w:r>
      <w:r>
        <w:rPr>
          <w:rFonts w:ascii="Trebuchet MS" w:hAnsi="Trebuchet MS"/>
          <w:w w:val="63"/>
        </w:rPr>
        <w:t></w:t>
      </w:r>
      <w:r>
        <w:rPr>
          <w:rFonts w:ascii="Trebuchet MS" w:hAnsi="Trebuchet MS"/>
          <w:w w:val="52"/>
        </w:rPr>
        <w:t></w:t>
      </w:r>
      <w:r>
        <w:rPr>
          <w:rFonts w:ascii="Trebuchet MS" w:hAnsi="Trebuchet MS"/>
          <w:w w:val="53"/>
        </w:rPr>
        <w:t></w:t>
      </w:r>
      <w:r>
        <w:rPr>
          <w:rFonts w:ascii="Trebuchet MS" w:hAnsi="Trebuchet MS"/>
          <w:w w:val="91"/>
        </w:rPr>
        <w:t>T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46"/>
        </w:rPr>
        <w:t></w:t>
      </w:r>
      <w:r>
        <w:rPr>
          <w:rFonts w:ascii="Trebuchet MS" w:hAnsi="Trebuchet MS"/>
          <w:w w:val="58"/>
        </w:rPr>
        <w:t>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98"/>
        </w:rPr>
        <w:t>)</w:t>
      </w:r>
      <w:r>
        <w:rPr>
          <w:rFonts w:ascii="Trebuchet MS" w:hAnsi="Trebuchet MS"/>
        </w:rPr>
        <w:t xml:space="preserve"> </w:t>
      </w:r>
      <w:r>
        <w:rPr>
          <w:rFonts w:ascii="Trebuchet MS" w:hAnsi="Trebuchet MS"/>
          <w:spacing w:val="-21"/>
        </w:rPr>
        <w:t xml:space="preserve"> </w:t>
      </w:r>
      <w:r>
        <w:rPr>
          <w:rFonts w:ascii="Trebuchet MS" w:hAnsi="Trebuchet MS"/>
          <w:spacing w:val="-2"/>
          <w:w w:val="70"/>
        </w:rPr>
        <w:t></w:t>
      </w:r>
      <w:r>
        <w:rPr>
          <w:rFonts w:ascii="Trebuchet MS" w:hAnsi="Trebuchet MS"/>
          <w:spacing w:val="-2"/>
          <w:w w:val="62"/>
        </w:rPr>
        <w:t></w:t>
      </w:r>
      <w:r>
        <w:rPr>
          <w:rFonts w:ascii="Trebuchet MS" w:hAnsi="Trebuchet MS"/>
          <w:spacing w:val="-2"/>
          <w:w w:val="63"/>
        </w:rPr>
        <w:t></w:t>
      </w:r>
      <w:r>
        <w:rPr>
          <w:rFonts w:ascii="Trebuchet MS" w:hAnsi="Trebuchet MS"/>
          <w:spacing w:val="-2"/>
          <w:w w:val="42"/>
        </w:rPr>
        <w:t></w:t>
      </w:r>
      <w:r>
        <w:rPr>
          <w:rFonts w:ascii="Trebuchet MS" w:hAnsi="Trebuchet MS"/>
          <w:spacing w:val="-2"/>
          <w:w w:val="40"/>
        </w:rPr>
        <w:t>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53"/>
        </w:rPr>
        <w:t></w:t>
      </w:r>
      <w:r>
        <w:rPr>
          <w:rFonts w:ascii="Trebuchet MS" w:hAnsi="Trebuchet MS"/>
          <w:spacing w:val="-2"/>
          <w:w w:val="28"/>
        </w:rPr>
        <w:t></w:t>
      </w:r>
      <w:r>
        <w:rPr>
          <w:rFonts w:ascii="Trebuchet MS" w:hAnsi="Trebuchet MS"/>
          <w:spacing w:val="-2"/>
          <w:w w:val="65"/>
        </w:rPr>
        <w:t></w:t>
      </w:r>
      <w:r>
        <w:rPr>
          <w:rFonts w:ascii="Trebuchet MS" w:hAnsi="Trebuchet MS"/>
          <w:spacing w:val="-2"/>
          <w:w w:val="32"/>
        </w:rPr>
        <w:t></w:t>
      </w:r>
      <w:r>
        <w:rPr>
          <w:rFonts w:ascii="Trebuchet MS" w:hAnsi="Trebuchet MS"/>
          <w:w w:val="32"/>
        </w:rPr>
        <w:t xml:space="preserve"> </w:t>
      </w:r>
      <w:r>
        <w:rPr>
          <w:rFonts w:ascii="Trebuchet MS" w:hAnsi="Trebuchet MS"/>
          <w:w w:val="119"/>
        </w:rPr>
        <w:t>V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77"/>
        </w:rPr>
        <w:t>(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3/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08"/>
        </w:rPr>
        <w:t>&amp;</w:t>
      </w:r>
      <w:r>
        <w:rPr>
          <w:rFonts w:ascii="Trebuchet MS" w:hAnsi="Trebuchet MS"/>
          <w:w w:val="62"/>
        </w:rPr>
        <w:t>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65"/>
        </w:rPr>
        <w:t></w:t>
      </w:r>
      <w:r>
        <w:rPr>
          <w:rFonts w:ascii="Trebuchet MS" w:hAnsi="Trebuchet MS"/>
          <w:w w:val="32"/>
        </w:rPr>
        <w:t>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$$</w:t>
      </w:r>
      <w:r>
        <w:rPr>
          <w:rFonts w:ascii="Trebuchet MS" w:hAnsi="Trebuchet MS"/>
          <w:w w:val="32"/>
        </w:rPr>
        <w:t></w:t>
      </w:r>
      <w:r>
        <w:rPr>
          <w:rFonts w:ascii="Trebuchet MS" w:hAnsi="Trebuchet MS"/>
          <w:spacing w:val="5"/>
        </w:rPr>
        <w:t xml:space="preserve"> 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65"/>
        </w:rPr>
        <w:t></w:t>
      </w:r>
      <w:r>
        <w:rPr>
          <w:rFonts w:ascii="Trebuchet MS" w:hAnsi="Trebuchet MS"/>
          <w:w w:val="100"/>
        </w:rPr>
        <w:t>-</w:t>
      </w:r>
      <w:r>
        <w:rPr>
          <w:rFonts w:ascii="Trebuchet MS" w:hAnsi="Trebuchet MS"/>
          <w:w w:val="65"/>
        </w:rPr>
        <w:t></w:t>
      </w:r>
      <w:r>
        <w:rPr>
          <w:rFonts w:ascii="Trebuchet MS" w:hAnsi="Trebuchet MS"/>
          <w:w w:val="124"/>
        </w:rPr>
        <w:t>3</w:t>
      </w:r>
      <w:r>
        <w:rPr>
          <w:rFonts w:ascii="Trebuchet MS" w:hAnsi="Trebuchet MS"/>
          <w:w w:val="32"/>
        </w:rPr>
        <w:t></w:t>
      </w:r>
    </w:p>
    <w:p>
      <w:pPr>
        <w:spacing w:after="0" w:line="249" w:lineRule="auto"/>
        <w:rPr>
          <w:rFonts w:ascii="Trebuchet MS" w:hAnsi="Trebuchet MS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68</w:t>
      </w: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spacing w:before="5"/>
        <w:rPr>
          <w:rFonts w:ascii="Calibri"/>
          <w:sz w:val="25"/>
        </w:rPr>
      </w:pPr>
    </w:p>
    <w:p>
      <w:pPr>
        <w:spacing w:before="0" w:line="228" w:lineRule="auto"/>
        <w:ind w:left="571" w:right="1168" w:firstLine="0"/>
        <w:jc w:val="center"/>
        <w:rPr>
          <w:rFonts w:ascii="Verdana"/>
          <w:sz w:val="41"/>
        </w:rPr>
      </w:pPr>
      <w:r>
        <w:rPr>
          <w:rFonts w:ascii="Verdana"/>
          <w:w w:val="115"/>
          <w:sz w:val="41"/>
        </w:rPr>
        <w:t>Michael</w:t>
      </w:r>
      <w:r>
        <w:rPr>
          <w:rFonts w:ascii="Verdana"/>
          <w:spacing w:val="-35"/>
          <w:w w:val="115"/>
          <w:sz w:val="41"/>
        </w:rPr>
        <w:t xml:space="preserve"> </w:t>
      </w:r>
      <w:r>
        <w:rPr>
          <w:rFonts w:ascii="Verdana"/>
          <w:w w:val="115"/>
          <w:sz w:val="41"/>
        </w:rPr>
        <w:t>Okpara</w:t>
      </w:r>
      <w:r>
        <w:rPr>
          <w:rFonts w:ascii="Verdana"/>
          <w:spacing w:val="-34"/>
          <w:w w:val="115"/>
          <w:sz w:val="41"/>
        </w:rPr>
        <w:t xml:space="preserve"> </w:t>
      </w:r>
      <w:r>
        <w:rPr>
          <w:rFonts w:ascii="Verdana"/>
          <w:w w:val="115"/>
          <w:sz w:val="41"/>
        </w:rPr>
        <w:t>University</w:t>
      </w:r>
      <w:r>
        <w:rPr>
          <w:rFonts w:ascii="Verdana"/>
          <w:spacing w:val="-34"/>
          <w:w w:val="115"/>
          <w:sz w:val="41"/>
        </w:rPr>
        <w:t xml:space="preserve"> </w:t>
      </w:r>
      <w:r>
        <w:rPr>
          <w:rFonts w:ascii="Verdana"/>
          <w:w w:val="115"/>
          <w:sz w:val="41"/>
        </w:rPr>
        <w:t>of</w:t>
      </w:r>
      <w:r>
        <w:rPr>
          <w:rFonts w:ascii="Verdana"/>
          <w:spacing w:val="-162"/>
          <w:w w:val="115"/>
          <w:sz w:val="41"/>
        </w:rPr>
        <w:t xml:space="preserve"> </w:t>
      </w:r>
      <w:r>
        <w:rPr>
          <w:rFonts w:ascii="Verdana"/>
          <w:w w:val="115"/>
          <w:sz w:val="41"/>
        </w:rPr>
        <w:t>Agriculture,</w:t>
      </w:r>
      <w:r>
        <w:rPr>
          <w:rFonts w:ascii="Verdana"/>
          <w:spacing w:val="-26"/>
          <w:w w:val="115"/>
          <w:sz w:val="41"/>
        </w:rPr>
        <w:t xml:space="preserve"> </w:t>
      </w:r>
      <w:r>
        <w:rPr>
          <w:rFonts w:ascii="Verdana"/>
          <w:w w:val="115"/>
          <w:sz w:val="41"/>
        </w:rPr>
        <w:t>Umudike</w:t>
      </w:r>
    </w:p>
    <w:p>
      <w:pPr>
        <w:spacing w:before="202" w:line="536" w:lineRule="exact"/>
        <w:ind w:left="570" w:right="1168" w:firstLine="0"/>
        <w:jc w:val="center"/>
        <w:rPr>
          <w:rFonts w:ascii="Verdana"/>
          <w:sz w:val="45"/>
        </w:rPr>
      </w:pPr>
      <w:r>
        <w:rPr>
          <w:rFonts w:ascii="Verdana"/>
          <w:w w:val="110"/>
          <w:sz w:val="45"/>
        </w:rPr>
        <w:t>COLLEGE</w:t>
      </w:r>
      <w:r>
        <w:rPr>
          <w:rFonts w:ascii="Verdana"/>
          <w:spacing w:val="14"/>
          <w:w w:val="110"/>
          <w:sz w:val="45"/>
        </w:rPr>
        <w:t xml:space="preserve"> </w:t>
      </w:r>
      <w:r>
        <w:rPr>
          <w:rFonts w:ascii="Verdana"/>
          <w:w w:val="110"/>
          <w:sz w:val="45"/>
        </w:rPr>
        <w:t>OF</w:t>
      </w:r>
      <w:r>
        <w:rPr>
          <w:rFonts w:ascii="Verdana"/>
          <w:spacing w:val="14"/>
          <w:w w:val="110"/>
          <w:sz w:val="45"/>
        </w:rPr>
        <w:t xml:space="preserve"> </w:t>
      </w:r>
      <w:r>
        <w:rPr>
          <w:rFonts w:ascii="Verdana"/>
          <w:w w:val="110"/>
          <w:sz w:val="45"/>
        </w:rPr>
        <w:t>MANAGEMENT</w:t>
      </w:r>
    </w:p>
    <w:p>
      <w:pPr>
        <w:spacing w:before="0" w:line="391" w:lineRule="exact"/>
        <w:ind w:left="569" w:right="1168" w:firstLine="0"/>
        <w:jc w:val="center"/>
        <w:rPr>
          <w:rFonts w:ascii="Verdana"/>
          <w:sz w:val="33"/>
        </w:rPr>
      </w:pPr>
      <w:r>
        <w:rPr>
          <w:rFonts w:ascii="Verdana"/>
          <w:w w:val="110"/>
          <w:sz w:val="33"/>
        </w:rPr>
        <w:t>DEPARTMENT</w:t>
      </w:r>
      <w:r>
        <w:rPr>
          <w:rFonts w:ascii="Verdana"/>
          <w:spacing w:val="-1"/>
          <w:w w:val="110"/>
          <w:sz w:val="33"/>
        </w:rPr>
        <w:t xml:space="preserve"> </w:t>
      </w:r>
      <w:r>
        <w:rPr>
          <w:rFonts w:ascii="Verdana"/>
          <w:w w:val="110"/>
          <w:sz w:val="33"/>
        </w:rPr>
        <w:t>OF</w:t>
      </w:r>
      <w:r>
        <w:rPr>
          <w:rFonts w:ascii="Verdana"/>
          <w:spacing w:val="-1"/>
          <w:w w:val="110"/>
          <w:sz w:val="33"/>
        </w:rPr>
        <w:t xml:space="preserve"> </w:t>
      </w:r>
      <w:r>
        <w:rPr>
          <w:rFonts w:ascii="Verdana"/>
          <w:w w:val="110"/>
          <w:sz w:val="33"/>
        </w:rPr>
        <w:t>MARKETING</w:t>
      </w:r>
    </w:p>
    <w:p>
      <w:pPr>
        <w:spacing w:after="0" w:line="391" w:lineRule="exact"/>
        <w:jc w:val="center"/>
        <w:rPr>
          <w:rFonts w:ascii="Verdana"/>
          <w:sz w:val="33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5"/>
        <w:rPr>
          <w:rFonts w:ascii="Verdana"/>
          <w:sz w:val="16"/>
        </w:rPr>
      </w:pPr>
    </w:p>
    <w:p>
      <w:pPr>
        <w:spacing w:after="0"/>
        <w:rPr>
          <w:rFonts w:ascii="Verdana"/>
          <w:sz w:val="16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69</w:t>
      </w: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spacing w:before="11"/>
        <w:rPr>
          <w:rFonts w:ascii="Calibri"/>
          <w:sz w:val="26"/>
        </w:rPr>
      </w:pPr>
    </w:p>
    <w:p>
      <w:pPr>
        <w:spacing w:before="0"/>
        <w:ind w:left="564" w:right="1168" w:firstLine="0"/>
        <w:jc w:val="center"/>
        <w:rPr>
          <w:rFonts w:ascii="Verdana"/>
          <w:sz w:val="26"/>
        </w:rPr>
      </w:pPr>
      <w:r>
        <w:rPr>
          <w:rFonts w:ascii="Verdana"/>
          <w:w w:val="110"/>
          <w:sz w:val="26"/>
        </w:rPr>
        <w:t>ACADEMIC</w:t>
      </w:r>
      <w:r>
        <w:rPr>
          <w:rFonts w:ascii="Verdana"/>
          <w:spacing w:val="14"/>
          <w:w w:val="110"/>
          <w:sz w:val="26"/>
        </w:rPr>
        <w:t xml:space="preserve"> </w:t>
      </w:r>
      <w:r>
        <w:rPr>
          <w:rFonts w:ascii="Verdana"/>
          <w:w w:val="110"/>
          <w:sz w:val="26"/>
        </w:rPr>
        <w:t>RESEARCH</w:t>
      </w:r>
      <w:r>
        <w:rPr>
          <w:rFonts w:ascii="Verdana"/>
          <w:spacing w:val="14"/>
          <w:w w:val="110"/>
          <w:sz w:val="26"/>
        </w:rPr>
        <w:t xml:space="preserve"> </w:t>
      </w:r>
      <w:r>
        <w:rPr>
          <w:rFonts w:ascii="Verdana"/>
          <w:w w:val="110"/>
          <w:sz w:val="26"/>
        </w:rPr>
        <w:t>QUESTIONNAIRE</w:t>
      </w:r>
    </w:p>
    <w:p>
      <w:pPr>
        <w:pStyle w:val="6"/>
        <w:spacing w:before="1"/>
        <w:rPr>
          <w:rFonts w:ascii="Verdana"/>
          <w:sz w:val="29"/>
        </w:rPr>
      </w:pPr>
    </w:p>
    <w:p>
      <w:pPr>
        <w:spacing w:before="0"/>
        <w:ind w:left="580" w:right="0" w:firstLine="0"/>
        <w:jc w:val="both"/>
        <w:rPr>
          <w:rFonts w:ascii="Verdana"/>
          <w:sz w:val="31"/>
        </w:rPr>
      </w:pPr>
      <w:r>
        <w:rPr>
          <w:rFonts w:ascii="Verdana"/>
          <w:w w:val="110"/>
          <w:sz w:val="31"/>
        </w:rPr>
        <w:t>Dear</w:t>
      </w:r>
      <w:r>
        <w:rPr>
          <w:rFonts w:ascii="Verdana"/>
          <w:spacing w:val="18"/>
          <w:w w:val="110"/>
          <w:sz w:val="31"/>
        </w:rPr>
        <w:t xml:space="preserve"> </w:t>
      </w:r>
      <w:r>
        <w:rPr>
          <w:rFonts w:ascii="Verdana"/>
          <w:w w:val="110"/>
          <w:sz w:val="31"/>
        </w:rPr>
        <w:t>Respondent,</w:t>
      </w:r>
    </w:p>
    <w:p>
      <w:pPr>
        <w:pStyle w:val="6"/>
        <w:spacing w:before="9"/>
        <w:rPr>
          <w:rFonts w:ascii="Verdana"/>
          <w:sz w:val="31"/>
        </w:rPr>
      </w:pPr>
    </w:p>
    <w:p>
      <w:pPr>
        <w:tabs>
          <w:tab w:val="left" w:pos="1195"/>
          <w:tab w:val="left" w:pos="2029"/>
          <w:tab w:val="left" w:pos="2570"/>
          <w:tab w:val="left" w:pos="3584"/>
          <w:tab w:val="left" w:pos="4617"/>
          <w:tab w:val="left" w:pos="6147"/>
          <w:tab w:val="left" w:pos="6795"/>
          <w:tab w:val="left" w:pos="7646"/>
        </w:tabs>
        <w:spacing w:before="0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75"/>
          <w:sz w:val="31"/>
        </w:rPr>
        <w:t>+</w:t>
      </w:r>
      <w:r>
        <w:rPr>
          <w:rFonts w:ascii="Trebuchet MS" w:hAnsi="Trebuchet MS"/>
          <w:w w:val="75"/>
          <w:sz w:val="31"/>
        </w:rPr>
        <w:tab/>
      </w:r>
      <w:r>
        <w:rPr>
          <w:rFonts w:ascii="Trebuchet MS" w:hAnsi="Trebuchet MS"/>
          <w:w w:val="75"/>
          <w:sz w:val="31"/>
        </w:rPr>
        <w:t>m</w:t>
      </w:r>
      <w:r>
        <w:rPr>
          <w:rFonts w:ascii="Trebuchet MS" w:hAnsi="Trebuchet MS"/>
          <w:w w:val="75"/>
          <w:sz w:val="31"/>
        </w:rPr>
        <w:tab/>
      </w:r>
      <w:r>
        <w:rPr>
          <w:rFonts w:ascii="Trebuchet MS" w:hAnsi="Trebuchet MS"/>
          <w:w w:val="75"/>
          <w:sz w:val="31"/>
        </w:rPr>
        <w:t></w:t>
      </w:r>
      <w:r>
        <w:rPr>
          <w:rFonts w:ascii="Trebuchet MS" w:hAnsi="Trebuchet MS"/>
          <w:w w:val="75"/>
          <w:sz w:val="31"/>
        </w:rPr>
        <w:tab/>
      </w:r>
      <w:r>
        <w:rPr>
          <w:rFonts w:ascii="Trebuchet MS" w:hAnsi="Trebuchet MS"/>
          <w:w w:val="75"/>
          <w:sz w:val="31"/>
        </w:rPr>
        <w:t>;(</w:t>
      </w:r>
      <w:r>
        <w:rPr>
          <w:rFonts w:ascii="Trebuchet MS" w:hAnsi="Trebuchet MS"/>
          <w:w w:val="75"/>
          <w:sz w:val="31"/>
        </w:rPr>
        <w:tab/>
      </w:r>
      <w:r>
        <w:rPr>
          <w:rFonts w:ascii="Trebuchet MS" w:hAnsi="Trebuchet MS"/>
          <w:w w:val="65"/>
          <w:sz w:val="31"/>
        </w:rPr>
        <w:t></w:t>
      </w:r>
      <w:r>
        <w:rPr>
          <w:rFonts w:ascii="Trebuchet MS" w:hAnsi="Trebuchet MS"/>
          <w:w w:val="65"/>
          <w:sz w:val="31"/>
        </w:rPr>
        <w:tab/>
      </w:r>
      <w:r>
        <w:rPr>
          <w:rFonts w:ascii="Trebuchet MS" w:hAnsi="Trebuchet MS"/>
          <w:w w:val="55"/>
          <w:sz w:val="31"/>
        </w:rPr>
        <w:t></w:t>
      </w:r>
      <w:r>
        <w:rPr>
          <w:rFonts w:ascii="Trebuchet MS" w:hAnsi="Trebuchet MS"/>
          <w:w w:val="55"/>
          <w:sz w:val="31"/>
        </w:rPr>
        <w:tab/>
      </w:r>
      <w:r>
        <w:rPr>
          <w:rFonts w:ascii="Trebuchet MS" w:hAnsi="Trebuchet MS"/>
          <w:w w:val="75"/>
          <w:sz w:val="31"/>
        </w:rPr>
        <w:t>)</w:t>
      </w:r>
      <w:r>
        <w:rPr>
          <w:rFonts w:ascii="Trebuchet MS" w:hAnsi="Trebuchet MS"/>
          <w:w w:val="75"/>
          <w:sz w:val="31"/>
        </w:rPr>
        <w:tab/>
      </w:r>
      <w:r>
        <w:rPr>
          <w:rFonts w:ascii="Trebuchet MS" w:hAnsi="Trebuchet MS"/>
          <w:w w:val="65"/>
          <w:sz w:val="31"/>
        </w:rPr>
        <w:t></w:t>
      </w:r>
      <w:r>
        <w:rPr>
          <w:rFonts w:ascii="Trebuchet MS" w:hAnsi="Trebuchet MS"/>
          <w:w w:val="65"/>
          <w:sz w:val="31"/>
        </w:rPr>
        <w:tab/>
      </w:r>
      <w:r>
        <w:rPr>
          <w:rFonts w:ascii="Trebuchet MS" w:hAnsi="Trebuchet MS"/>
          <w:w w:val="65"/>
          <w:sz w:val="31"/>
        </w:rPr>
        <w:t></w:t>
      </w:r>
      <w:r>
        <w:rPr>
          <w:rFonts w:ascii="Trebuchet MS" w:hAnsi="Trebuchet MS"/>
          <w:spacing w:val="117"/>
          <w:sz w:val="31"/>
        </w:rPr>
        <w:t xml:space="preserve"> </w:t>
      </w:r>
      <w:r>
        <w:rPr>
          <w:rFonts w:ascii="Trebuchet MS" w:hAnsi="Trebuchet MS"/>
          <w:w w:val="65"/>
          <w:sz w:val="31"/>
        </w:rPr>
        <w:t>m</w:t>
      </w:r>
    </w:p>
    <w:p>
      <w:pPr>
        <w:tabs>
          <w:tab w:val="left" w:pos="8748"/>
        </w:tabs>
        <w:spacing w:before="172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44"/>
          <w:sz w:val="31"/>
        </w:rPr>
        <w:t>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3"/>
          <w:sz w:val="31"/>
        </w:rPr>
        <w:t xml:space="preserve"> </w:t>
      </w:r>
      <w:r>
        <w:rPr>
          <w:rFonts w:ascii="Trebuchet MS" w:hAnsi="Trebuchet MS"/>
          <w:w w:val="61"/>
          <w:sz w:val="31"/>
        </w:rPr>
        <w:t></w:t>
      </w:r>
      <w:r>
        <w:rPr>
          <w:rFonts w:ascii="Trebuchet MS" w:hAnsi="Trebuchet MS"/>
          <w:w w:val="63"/>
          <w:sz w:val="31"/>
        </w:rPr>
        <w:t>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3"/>
          <w:sz w:val="31"/>
        </w:rPr>
        <w:t xml:space="preserve"> </w:t>
      </w:r>
      <w:r>
        <w:rPr>
          <w:rFonts w:ascii="Trebuchet MS" w:hAnsi="Trebuchet MS"/>
          <w:w w:val="65"/>
          <w:sz w:val="31"/>
        </w:rPr>
        <w:t>$m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3"/>
          <w:sz w:val="31"/>
        </w:rPr>
        <w:t xml:space="preserve"> 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48"/>
          <w:sz w:val="31"/>
        </w:rPr>
        <w:t></w:t>
      </w:r>
      <w:r>
        <w:rPr>
          <w:rFonts w:ascii="Trebuchet MS" w:hAnsi="Trebuchet MS"/>
          <w:w w:val="63"/>
          <w:sz w:val="31"/>
        </w:rPr>
        <w:t>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8"/>
          <w:sz w:val="31"/>
        </w:rPr>
        <w:t xml:space="preserve"> </w:t>
      </w:r>
      <w:r>
        <w:rPr>
          <w:rFonts w:ascii="Trebuchet MS" w:hAnsi="Trebuchet MS"/>
          <w:w w:val="60"/>
          <w:sz w:val="31"/>
        </w:rPr>
        <w:t>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3"/>
          <w:sz w:val="31"/>
        </w:rPr>
        <w:t xml:space="preserve"> 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55"/>
          <w:sz w:val="31"/>
        </w:rPr>
        <w:t>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62"/>
          <w:sz w:val="31"/>
        </w:rPr>
        <w:t>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13"/>
          <w:sz w:val="31"/>
        </w:rPr>
        <w:t xml:space="preserve"> </w:t>
      </w:r>
      <w:r>
        <w:rPr>
          <w:rFonts w:ascii="Trebuchet MS" w:hAnsi="Trebuchet MS"/>
          <w:w w:val="50"/>
          <w:sz w:val="31"/>
        </w:rPr>
        <w:t></w:t>
      </w:r>
      <w:r>
        <w:rPr>
          <w:rFonts w:ascii="Trebuchet MS" w:hAnsi="Trebuchet MS"/>
          <w:w w:val="61"/>
          <w:sz w:val="31"/>
        </w:rPr>
        <w:t></w:t>
      </w:r>
    </w:p>
    <w:p>
      <w:pPr>
        <w:spacing w:before="163" w:line="340" w:lineRule="auto"/>
        <w:ind w:left="580" w:right="1190" w:firstLine="0"/>
        <w:jc w:val="both"/>
        <w:rPr>
          <w:rFonts w:ascii="Trebuchet MS" w:hAnsi="Trebuchet MS"/>
          <w:sz w:val="31"/>
        </w:rPr>
      </w:pPr>
      <w:r>
        <w:rPr>
          <w:rFonts w:ascii="Trebuchet MS" w:hAnsi="Trebuchet MS"/>
          <w:w w:val="85"/>
          <w:sz w:val="31"/>
        </w:rPr>
        <w:t>$c</w:t>
      </w:r>
      <w:r>
        <w:rPr>
          <w:rFonts w:ascii="Trebuchet MS" w:hAnsi="Trebuchet MS"/>
          <w:spacing w:val="1"/>
          <w:w w:val="85"/>
          <w:sz w:val="31"/>
        </w:rPr>
        <w:t xml:space="preserve"> </w:t>
      </w:r>
      <w:r>
        <w:rPr>
          <w:rFonts w:ascii="Verdana" w:hAnsi="Verdana"/>
          <w:sz w:val="31"/>
        </w:rPr>
        <w:t>“Effects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of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Online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Advertisement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on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Consumer</w:t>
      </w:r>
      <w:r>
        <w:rPr>
          <w:rFonts w:ascii="Verdana" w:hAnsi="Verdana"/>
          <w:spacing w:val="-106"/>
          <w:sz w:val="31"/>
        </w:rPr>
        <w:t xml:space="preserve"> </w:t>
      </w:r>
      <w:r>
        <w:rPr>
          <w:rFonts w:ascii="Verdana" w:hAnsi="Verdana"/>
          <w:sz w:val="31"/>
        </w:rPr>
        <w:t>Buying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Behaviour: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Case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Study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of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Konga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Online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sz w:val="31"/>
        </w:rPr>
        <w:t>Shop</w:t>
      </w:r>
      <w:r>
        <w:rPr>
          <w:rFonts w:ascii="Verdana" w:hAnsi="Verdana"/>
          <w:spacing w:val="1"/>
          <w:sz w:val="31"/>
        </w:rPr>
        <w:t xml:space="preserve"> </w:t>
      </w:r>
      <w:r>
        <w:rPr>
          <w:rFonts w:ascii="Verdana" w:hAnsi="Verdana"/>
          <w:w w:val="100"/>
          <w:sz w:val="31"/>
        </w:rPr>
        <w:t>(</w:t>
      </w:r>
      <w:r>
        <w:rPr>
          <w:rFonts w:ascii="Verdana" w:hAnsi="Verdana"/>
          <w:w w:val="112"/>
          <w:sz w:val="31"/>
        </w:rPr>
        <w:t>www</w:t>
      </w:r>
      <w:r>
        <w:rPr>
          <w:rFonts w:ascii="Verdana" w:hAnsi="Verdana"/>
          <w:w w:val="103"/>
          <w:sz w:val="31"/>
        </w:rPr>
        <w:t>.</w:t>
      </w:r>
      <w:r>
        <w:rPr>
          <w:rFonts w:ascii="Verdana" w:hAnsi="Verdana"/>
          <w:w w:val="111"/>
          <w:sz w:val="31"/>
        </w:rPr>
        <w:t>K</w:t>
      </w:r>
      <w:r>
        <w:rPr>
          <w:rFonts w:ascii="Verdana" w:hAnsi="Verdana"/>
          <w:w w:val="112"/>
          <w:sz w:val="31"/>
        </w:rPr>
        <w:t>o</w:t>
      </w:r>
      <w:r>
        <w:rPr>
          <w:rFonts w:ascii="Verdana" w:hAnsi="Verdana"/>
          <w:w w:val="111"/>
          <w:sz w:val="31"/>
        </w:rPr>
        <w:t>n</w:t>
      </w:r>
      <w:r>
        <w:rPr>
          <w:rFonts w:ascii="Verdana" w:hAnsi="Verdana"/>
          <w:w w:val="114"/>
          <w:sz w:val="31"/>
        </w:rPr>
        <w:t>g</w:t>
      </w:r>
      <w:r>
        <w:rPr>
          <w:rFonts w:ascii="Verdana" w:hAnsi="Verdana"/>
          <w:w w:val="111"/>
          <w:sz w:val="31"/>
        </w:rPr>
        <w:t>a</w:t>
      </w:r>
      <w:r>
        <w:rPr>
          <w:rFonts w:ascii="Verdana" w:hAnsi="Verdana"/>
          <w:w w:val="103"/>
          <w:sz w:val="31"/>
        </w:rPr>
        <w:t>.</w:t>
      </w:r>
      <w:r>
        <w:rPr>
          <w:rFonts w:ascii="Verdana" w:hAnsi="Verdana"/>
          <w:w w:val="113"/>
          <w:sz w:val="31"/>
        </w:rPr>
        <w:t>c</w:t>
      </w:r>
      <w:r>
        <w:rPr>
          <w:rFonts w:ascii="Verdana" w:hAnsi="Verdana"/>
          <w:w w:val="112"/>
          <w:sz w:val="31"/>
        </w:rPr>
        <w:t>o</w:t>
      </w:r>
      <w:r>
        <w:rPr>
          <w:rFonts w:ascii="Verdana" w:hAnsi="Verdana"/>
          <w:w w:val="106"/>
          <w:sz w:val="31"/>
        </w:rPr>
        <w:t>m</w:t>
      </w:r>
      <w:r>
        <w:rPr>
          <w:rFonts w:ascii="Verdana" w:hAnsi="Verdana"/>
          <w:w w:val="100"/>
          <w:sz w:val="31"/>
        </w:rPr>
        <w:t>)</w:t>
      </w:r>
      <w:r>
        <w:rPr>
          <w:rFonts w:ascii="Verdana" w:hAnsi="Verdana"/>
          <w:w w:val="142"/>
          <w:sz w:val="31"/>
        </w:rPr>
        <w:t>”</w:t>
      </w:r>
      <w:r>
        <w:rPr>
          <w:rFonts w:ascii="Verdana" w:hAnsi="Verdana"/>
          <w:spacing w:val="6"/>
          <w:sz w:val="31"/>
        </w:rPr>
        <w:t xml:space="preserve"> 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43"/>
          <w:sz w:val="31"/>
        </w:rPr>
        <w:t xml:space="preserve"> </w:t>
      </w:r>
      <w:r>
        <w:rPr>
          <w:rFonts w:ascii="Trebuchet MS" w:hAnsi="Trebuchet MS"/>
          <w:w w:val="54"/>
          <w:sz w:val="31"/>
        </w:rPr>
        <w:t>$(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43"/>
          <w:sz w:val="31"/>
        </w:rPr>
        <w:t xml:space="preserve"> 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75"/>
          <w:sz w:val="31"/>
        </w:rPr>
        <w:t>(</w:t>
      </w:r>
      <w:r>
        <w:rPr>
          <w:rFonts w:ascii="Trebuchet MS" w:hAnsi="Trebuchet MS"/>
          <w:w w:val="76"/>
          <w:sz w:val="31"/>
        </w:rPr>
        <w:t>;((m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7"/>
          <w:sz w:val="31"/>
        </w:rPr>
        <w:t xml:space="preserve"> 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pacing w:val="21"/>
          <w:sz w:val="31"/>
        </w:rPr>
        <w:t xml:space="preserve"> </w:t>
      </w:r>
      <w:r>
        <w:rPr>
          <w:rFonts w:ascii="Trebuchet MS" w:hAnsi="Trebuchet MS"/>
          <w:w w:val="50"/>
          <w:sz w:val="31"/>
        </w:rPr>
        <w:t></w:t>
      </w:r>
      <w:r>
        <w:rPr>
          <w:rFonts w:ascii="Trebuchet MS" w:hAnsi="Trebuchet MS"/>
          <w:w w:val="61"/>
          <w:sz w:val="31"/>
        </w:rPr>
        <w:t>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43"/>
          <w:sz w:val="31"/>
        </w:rPr>
        <w:t xml:space="preserve"> </w:t>
      </w:r>
      <w:r>
        <w:rPr>
          <w:rFonts w:ascii="Trebuchet MS" w:hAnsi="Trebuchet MS"/>
          <w:spacing w:val="-3"/>
          <w:w w:val="68"/>
          <w:sz w:val="31"/>
        </w:rPr>
        <w:t></w:t>
      </w:r>
      <w:r>
        <w:rPr>
          <w:rFonts w:ascii="Trebuchet MS" w:hAnsi="Trebuchet MS"/>
          <w:spacing w:val="-3"/>
          <w:w w:val="61"/>
          <w:sz w:val="31"/>
        </w:rPr>
        <w:t></w:t>
      </w:r>
    </w:p>
    <w:p>
      <w:pPr>
        <w:tabs>
          <w:tab w:val="left" w:pos="3213"/>
        </w:tabs>
        <w:spacing w:before="16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8"/>
          <w:sz w:val="31"/>
        </w:rPr>
        <w:t xml:space="preserve"> </w:t>
      </w:r>
      <w:r>
        <w:rPr>
          <w:rFonts w:ascii="Trebuchet MS" w:hAnsi="Trebuchet MS"/>
          <w:w w:val="185"/>
          <w:sz w:val="31"/>
        </w:rPr>
        <w:t>:</w:t>
      </w:r>
      <w:r>
        <w:rPr>
          <w:rFonts w:ascii="Trebuchet MS" w:hAnsi="Trebuchet MS"/>
          <w:w w:val="77"/>
          <w:sz w:val="31"/>
        </w:rPr>
        <w:t>c</w:t>
      </w:r>
      <w:r>
        <w:rPr>
          <w:rFonts w:ascii="Trebuchet MS" w:hAnsi="Trebuchet MS"/>
          <w:w w:val="62"/>
          <w:sz w:val="31"/>
        </w:rPr>
        <w:t></w:t>
      </w:r>
      <w:r>
        <w:rPr>
          <w:rFonts w:ascii="Trebuchet MS" w:hAnsi="Trebuchet MS"/>
          <w:w w:val="64"/>
          <w:sz w:val="31"/>
        </w:rPr>
        <w:t>(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8"/>
          <w:sz w:val="31"/>
        </w:rPr>
        <w:t xml:space="preserve"> 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131"/>
          <w:sz w:val="31"/>
        </w:rPr>
        <w:t>S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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61"/>
          <w:sz w:val="31"/>
        </w:rPr>
        <w:t>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8"/>
          <w:sz w:val="31"/>
        </w:rPr>
        <w:t xml:space="preserve"> </w:t>
      </w:r>
      <w:r>
        <w:rPr>
          <w:rFonts w:ascii="Trebuchet MS" w:hAnsi="Trebuchet MS"/>
          <w:w w:val="38"/>
          <w:sz w:val="31"/>
        </w:rPr>
        <w:t></w:t>
      </w:r>
      <w:r>
        <w:rPr>
          <w:rFonts w:ascii="Trebuchet MS" w:hAnsi="Trebuchet MS"/>
          <w:w w:val="185"/>
          <w:sz w:val="31"/>
        </w:rPr>
        <w:t>:</w:t>
      </w:r>
      <w:r>
        <w:rPr>
          <w:rFonts w:ascii="Trebuchet MS" w:hAnsi="Trebuchet MS"/>
          <w:w w:val="31"/>
          <w:sz w:val="31"/>
        </w:rPr>
        <w:t>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131"/>
          <w:sz w:val="31"/>
        </w:rPr>
        <w:t>S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38"/>
          <w:sz w:val="31"/>
        </w:rPr>
        <w:t>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8"/>
          <w:sz w:val="31"/>
        </w:rPr>
        <w:t xml:space="preserve"> </w:t>
      </w:r>
      <w:r>
        <w:rPr>
          <w:rFonts w:ascii="Trebuchet MS" w:hAnsi="Trebuchet MS"/>
          <w:w w:val="76"/>
          <w:sz w:val="31"/>
        </w:rPr>
        <w:t></w:t>
      </w:r>
      <w:r>
        <w:rPr>
          <w:rFonts w:ascii="Trebuchet MS" w:hAnsi="Trebuchet MS"/>
          <w:w w:val="62"/>
          <w:sz w:val="31"/>
        </w:rPr>
        <w:t>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61"/>
          <w:sz w:val="31"/>
        </w:rPr>
        <w:t>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73"/>
          <w:sz w:val="31"/>
        </w:rPr>
        <w:t>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109"/>
          <w:sz w:val="31"/>
        </w:rPr>
        <w:t>8</w:t>
      </w:r>
      <w:r>
        <w:rPr>
          <w:rFonts w:ascii="Trebuchet MS" w:hAnsi="Trebuchet MS"/>
          <w:w w:val="50"/>
          <w:sz w:val="31"/>
        </w:rPr>
        <w:t>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63"/>
          <w:sz w:val="31"/>
        </w:rPr>
        <w:t></w:t>
      </w:r>
      <w:r>
        <w:rPr>
          <w:rFonts w:ascii="Trebuchet MS" w:hAnsi="Trebuchet MS"/>
          <w:w w:val="31"/>
          <w:sz w:val="31"/>
        </w:rPr>
        <w:t></w:t>
      </w:r>
    </w:p>
    <w:p>
      <w:pPr>
        <w:pStyle w:val="6"/>
        <w:spacing w:before="9"/>
        <w:rPr>
          <w:rFonts w:ascii="Trebuchet MS"/>
          <w:sz w:val="32"/>
        </w:rPr>
      </w:pPr>
    </w:p>
    <w:p>
      <w:pPr>
        <w:tabs>
          <w:tab w:val="left" w:pos="3342"/>
          <w:tab w:val="left" w:pos="4887"/>
          <w:tab w:val="left" w:pos="6263"/>
          <w:tab w:val="left" w:pos="8642"/>
          <w:tab w:val="left" w:pos="9273"/>
        </w:tabs>
        <w:spacing w:before="0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107"/>
          <w:sz w:val="31"/>
        </w:rPr>
        <w:t>B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28"/>
          <w:sz w:val="31"/>
        </w:rPr>
        <w:t xml:space="preserve"> 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67"/>
          <w:sz w:val="31"/>
        </w:rPr>
        <w:t>$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63"/>
          <w:sz w:val="31"/>
        </w:rPr>
        <w:t></w:t>
      </w:r>
      <w:r>
        <w:rPr>
          <w:rFonts w:ascii="Trebuchet MS" w:hAnsi="Trebuchet MS"/>
          <w:w w:val="51"/>
          <w:sz w:val="31"/>
        </w:rPr>
        <w:t>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9"/>
          <w:sz w:val="31"/>
        </w:rPr>
        <w:t>((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28"/>
          <w:sz w:val="31"/>
        </w:rPr>
        <w:t xml:space="preserve"> </w:t>
      </w:r>
      <w:r>
        <w:rPr>
          <w:rFonts w:ascii="Trebuchet MS" w:hAnsi="Trebuchet MS"/>
          <w:w w:val="62"/>
          <w:sz w:val="31"/>
        </w:rPr>
        <w:t>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62"/>
          <w:sz w:val="31"/>
        </w:rPr>
        <w:t>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3"/>
          <w:sz w:val="31"/>
        </w:rPr>
        <w:t></w:t>
      </w:r>
      <w:r>
        <w:rPr>
          <w:rFonts w:ascii="Trebuchet MS" w:hAnsi="Trebuchet MS"/>
          <w:w w:val="75"/>
          <w:sz w:val="31"/>
        </w:rPr>
        <w:t>(</w:t>
      </w:r>
      <w:r>
        <w:rPr>
          <w:rFonts w:ascii="Trebuchet MS" w:hAnsi="Trebuchet MS"/>
          <w:w w:val="58"/>
          <w:sz w:val="31"/>
        </w:rPr>
        <w:t>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9"/>
          <w:sz w:val="31"/>
        </w:rPr>
        <w:t>$$c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9"/>
          <w:sz w:val="31"/>
        </w:rPr>
        <w:t></w:t>
      </w:r>
      <w:r>
        <w:rPr>
          <w:rFonts w:ascii="Trebuchet MS" w:hAnsi="Trebuchet MS"/>
          <w:w w:val="62"/>
          <w:sz w:val="31"/>
        </w:rPr>
        <w:t></w:t>
      </w:r>
    </w:p>
    <w:p>
      <w:pPr>
        <w:tabs>
          <w:tab w:val="left" w:pos="2400"/>
          <w:tab w:val="left" w:pos="3945"/>
          <w:tab w:val="left" w:pos="4887"/>
          <w:tab w:val="left" w:pos="6814"/>
          <w:tab w:val="left" w:pos="8779"/>
        </w:tabs>
        <w:spacing w:before="183" w:line="355" w:lineRule="auto"/>
        <w:ind w:left="580" w:right="120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47"/>
          <w:sz w:val="31"/>
        </w:rPr>
        <w:t>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54"/>
          <w:sz w:val="31"/>
        </w:rPr>
        <w:t></w:t>
      </w:r>
      <w:r>
        <w:rPr>
          <w:rFonts w:ascii="Trebuchet MS" w:hAnsi="Trebuchet MS"/>
          <w:w w:val="75"/>
          <w:sz w:val="31"/>
        </w:rPr>
        <w:t>(</w:t>
      </w:r>
      <w:r>
        <w:rPr>
          <w:rFonts w:ascii="Trebuchet MS" w:hAnsi="Trebuchet MS"/>
          <w:w w:val="58"/>
          <w:sz w:val="31"/>
        </w:rPr>
        <w:t>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61"/>
          <w:sz w:val="31"/>
        </w:rPr>
        <w:t></w:t>
      </w:r>
      <w:r>
        <w:rPr>
          <w:rFonts w:ascii="Trebuchet MS" w:hAnsi="Trebuchet MS"/>
          <w:w w:val="64"/>
          <w:sz w:val="31"/>
        </w:rPr>
        <w:t>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0"/>
          <w:sz w:val="31"/>
        </w:rPr>
        <w:t></w:t>
      </w:r>
      <w:r>
        <w:rPr>
          <w:rFonts w:ascii="Trebuchet MS" w:hAnsi="Trebuchet MS"/>
          <w:w w:val="61"/>
          <w:sz w:val="31"/>
        </w:rPr>
        <w:t>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79"/>
          <w:sz w:val="31"/>
        </w:rPr>
        <w:t>R</w:t>
      </w:r>
      <w:r>
        <w:rPr>
          <w:rFonts w:ascii="Trebuchet MS" w:hAnsi="Trebuchet MS"/>
          <w:w w:val="50"/>
          <w:sz w:val="31"/>
        </w:rPr>
        <w:t></w:t>
      </w:r>
      <w:r>
        <w:rPr>
          <w:rFonts w:ascii="Trebuchet MS" w:hAnsi="Trebuchet MS"/>
          <w:w w:val="51"/>
          <w:sz w:val="31"/>
        </w:rPr>
        <w:t>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47"/>
          <w:sz w:val="31"/>
        </w:rPr>
        <w:t></w:t>
      </w:r>
      <w:r>
        <w:rPr>
          <w:rFonts w:ascii="Trebuchet MS" w:hAnsi="Trebuchet MS"/>
          <w:w w:val="62"/>
          <w:sz w:val="31"/>
        </w:rPr>
        <w:t>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28"/>
          <w:sz w:val="31"/>
        </w:rPr>
        <w:t xml:space="preserve"> </w:t>
      </w:r>
      <w:r>
        <w:rPr>
          <w:rFonts w:ascii="Trebuchet MS" w:hAnsi="Trebuchet MS"/>
          <w:spacing w:val="-5"/>
          <w:w w:val="50"/>
          <w:sz w:val="31"/>
        </w:rPr>
        <w:t></w:t>
      </w:r>
      <w:r>
        <w:rPr>
          <w:rFonts w:ascii="Trebuchet MS" w:hAnsi="Trebuchet MS"/>
          <w:spacing w:val="-5"/>
          <w:w w:val="27"/>
          <w:sz w:val="31"/>
        </w:rPr>
        <w:t></w:t>
      </w:r>
      <w:r>
        <w:rPr>
          <w:rFonts w:ascii="Trebuchet MS" w:hAnsi="Trebuchet MS"/>
          <w:spacing w:val="-5"/>
          <w:w w:val="51"/>
          <w:sz w:val="31"/>
        </w:rPr>
        <w:t></w:t>
      </w:r>
      <w:r>
        <w:rPr>
          <w:rFonts w:ascii="Trebuchet MS" w:hAnsi="Trebuchet MS"/>
          <w:w w:val="51"/>
          <w:sz w:val="31"/>
        </w:rPr>
        <w:t xml:space="preserve"> </w:t>
      </w:r>
      <w:r>
        <w:rPr>
          <w:rFonts w:ascii="Trebuchet MS" w:hAnsi="Trebuchet MS"/>
          <w:w w:val="79"/>
          <w:sz w:val="31"/>
        </w:rPr>
        <w:t>R</w:t>
      </w:r>
      <w:r>
        <w:rPr>
          <w:rFonts w:ascii="Trebuchet MS" w:hAnsi="Trebuchet MS"/>
          <w:w w:val="50"/>
          <w:sz w:val="31"/>
        </w:rPr>
        <w:t>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60"/>
          <w:sz w:val="31"/>
        </w:rPr>
        <w:t>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46"/>
          <w:sz w:val="31"/>
        </w:rPr>
        <w:t></w:t>
      </w:r>
    </w:p>
    <w:p>
      <w:pPr>
        <w:tabs>
          <w:tab w:val="left" w:pos="1268"/>
          <w:tab w:val="left" w:pos="2777"/>
          <w:tab w:val="left" w:pos="3696"/>
          <w:tab w:val="left" w:pos="4348"/>
          <w:tab w:val="left" w:pos="6424"/>
          <w:tab w:val="left" w:pos="9444"/>
        </w:tabs>
        <w:spacing w:before="219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185"/>
          <w:sz w:val="31"/>
        </w:rPr>
        <w:t>:</w:t>
      </w:r>
      <w:r>
        <w:rPr>
          <w:rFonts w:ascii="Trebuchet MS" w:hAnsi="Trebuchet MS"/>
          <w:w w:val="61"/>
          <w:sz w:val="31"/>
        </w:rPr>
        <w:t>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6"/>
          <w:sz w:val="31"/>
        </w:rPr>
        <w:t></w:t>
      </w:r>
      <w:r>
        <w:rPr>
          <w:rFonts w:ascii="Trebuchet MS" w:hAnsi="Trebuchet MS"/>
          <w:spacing w:val="5"/>
          <w:w w:val="40"/>
          <w:sz w:val="31"/>
        </w:rPr>
        <w:t></w:t>
      </w:r>
      <w:r>
        <w:rPr>
          <w:rFonts w:ascii="Trebuchet MS" w:hAnsi="Trebuchet MS"/>
          <w:w w:val="62"/>
          <w:sz w:val="31"/>
        </w:rPr>
        <w:t>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0"/>
          <w:sz w:val="31"/>
        </w:rPr>
        <w:t></w:t>
      </w:r>
      <w:r>
        <w:rPr>
          <w:rFonts w:ascii="Trebuchet MS" w:hAnsi="Trebuchet MS"/>
          <w:w w:val="49"/>
          <w:sz w:val="31"/>
        </w:rPr>
        <w:t>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66"/>
          <w:sz w:val="31"/>
        </w:rPr>
        <w:t>((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5"/>
          <w:sz w:val="31"/>
        </w:rPr>
        <w:t>+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116"/>
          <w:sz w:val="31"/>
        </w:rPr>
        <w:t>m</w:t>
      </w:r>
      <w:r>
        <w:rPr>
          <w:rFonts w:ascii="Trebuchet MS" w:hAnsi="Trebuchet MS"/>
          <w:w w:val="60"/>
          <w:sz w:val="31"/>
        </w:rPr>
        <w:t>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59"/>
          <w:sz w:val="31"/>
        </w:rPr>
        <w:t>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-38"/>
          <w:sz w:val="31"/>
        </w:rPr>
        <w:t xml:space="preserve"> </w:t>
      </w:r>
      <w:r>
        <w:rPr>
          <w:rFonts w:ascii="Trebuchet MS" w:hAnsi="Trebuchet MS"/>
          <w:w w:val="65"/>
          <w:sz w:val="31"/>
        </w:rPr>
        <w:t>$</w:t>
      </w:r>
      <w:r>
        <w:rPr>
          <w:rFonts w:ascii="Trebuchet MS" w:hAnsi="Trebuchet MS"/>
          <w:w w:val="49"/>
          <w:sz w:val="31"/>
        </w:rPr>
        <w:t></w:t>
      </w:r>
      <w:r>
        <w:rPr>
          <w:rFonts w:ascii="Trebuchet MS" w:hAnsi="Trebuchet MS"/>
          <w:w w:val="62"/>
          <w:sz w:val="31"/>
        </w:rPr>
        <w:t>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-43"/>
          <w:sz w:val="31"/>
        </w:rPr>
        <w:t xml:space="preserve"> </w:t>
      </w:r>
      <w:r>
        <w:rPr>
          <w:rFonts w:ascii="Trebuchet MS" w:hAnsi="Trebuchet MS"/>
          <w:w w:val="59"/>
          <w:sz w:val="31"/>
        </w:rPr>
        <w:t>((</w:t>
      </w:r>
      <w:r>
        <w:rPr>
          <w:rFonts w:ascii="Trebuchet MS" w:hAnsi="Trebuchet MS"/>
          <w:sz w:val="31"/>
        </w:rPr>
        <w:tab/>
      </w:r>
      <w:r>
        <w:rPr>
          <w:rFonts w:ascii="Trebuchet MS" w:hAnsi="Trebuchet MS"/>
          <w:w w:val="62"/>
          <w:sz w:val="31"/>
        </w:rPr>
        <w:t></w:t>
      </w:r>
    </w:p>
    <w:p>
      <w:pPr>
        <w:spacing w:before="172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52"/>
          <w:sz w:val="31"/>
        </w:rPr>
        <w:t>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1"/>
          <w:sz w:val="31"/>
        </w:rPr>
        <w:t xml:space="preserve"> </w:t>
      </w:r>
      <w:r>
        <w:rPr>
          <w:rFonts w:ascii="Trebuchet MS" w:hAnsi="Trebuchet MS"/>
          <w:w w:val="52"/>
          <w:sz w:val="31"/>
        </w:rPr>
        <w:t>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7"/>
          <w:sz w:val="31"/>
        </w:rPr>
        <w:t xml:space="preserve"> 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69"/>
          <w:sz w:val="31"/>
        </w:rPr>
        <w:t>m</w:t>
      </w:r>
      <w:r>
        <w:rPr>
          <w:rFonts w:ascii="Trebuchet MS" w:hAnsi="Trebuchet MS"/>
          <w:w w:val="51"/>
          <w:sz w:val="31"/>
        </w:rPr>
        <w:t>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0"/>
          <w:sz w:val="31"/>
        </w:rPr>
        <w:t xml:space="preserve"> 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  <w:r>
        <w:rPr>
          <w:rFonts w:ascii="Trebuchet MS" w:hAnsi="Trebuchet MS"/>
          <w:w w:val="66"/>
          <w:sz w:val="31"/>
        </w:rPr>
        <w:t>;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0"/>
          <w:sz w:val="31"/>
        </w:rPr>
        <w:t></w:t>
      </w:r>
      <w:r>
        <w:rPr>
          <w:rFonts w:ascii="Trebuchet MS" w:hAnsi="Trebuchet MS"/>
          <w:w w:val="75"/>
          <w:sz w:val="31"/>
        </w:rPr>
        <w:t>(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w w:val="58"/>
          <w:sz w:val="31"/>
        </w:rPr>
        <w:t>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7"/>
          <w:sz w:val="31"/>
        </w:rPr>
        <w:t xml:space="preserve"> </w:t>
      </w:r>
      <w:r>
        <w:rPr>
          <w:rFonts w:ascii="Trebuchet MS" w:hAnsi="Trebuchet MS"/>
          <w:w w:val="61"/>
          <w:sz w:val="31"/>
        </w:rPr>
        <w:t></w:t>
      </w:r>
      <w:r>
        <w:rPr>
          <w:rFonts w:ascii="Trebuchet MS" w:hAnsi="Trebuchet MS"/>
          <w:w w:val="63"/>
          <w:sz w:val="31"/>
        </w:rPr>
        <w:t>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7"/>
          <w:sz w:val="31"/>
        </w:rPr>
        <w:t xml:space="preserve"> </w:t>
      </w:r>
      <w:r>
        <w:rPr>
          <w:rFonts w:ascii="Trebuchet MS" w:hAnsi="Trebuchet MS"/>
          <w:w w:val="56"/>
          <w:sz w:val="31"/>
        </w:rPr>
        <w:t></w:t>
      </w:r>
      <w:r>
        <w:rPr>
          <w:rFonts w:ascii="Trebuchet MS" w:hAnsi="Trebuchet MS"/>
          <w:w w:val="75"/>
          <w:sz w:val="31"/>
        </w:rPr>
        <w:t>(</w:t>
      </w:r>
      <w:r>
        <w:rPr>
          <w:rFonts w:ascii="Trebuchet MS" w:hAnsi="Trebuchet MS"/>
          <w:w w:val="62"/>
          <w:sz w:val="31"/>
        </w:rPr>
        <w:t>(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7"/>
          <w:sz w:val="31"/>
        </w:rPr>
        <w:t xml:space="preserve"> 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58"/>
          <w:sz w:val="31"/>
        </w:rPr>
        <w:t></w:t>
      </w:r>
      <w:r>
        <w:rPr>
          <w:rFonts w:ascii="Trebuchet MS" w:hAnsi="Trebuchet MS"/>
          <w:sz w:val="31"/>
        </w:rPr>
        <w:t xml:space="preserve"> </w:t>
      </w:r>
      <w:r>
        <w:rPr>
          <w:rFonts w:ascii="Trebuchet MS" w:hAnsi="Trebuchet MS"/>
          <w:spacing w:val="31"/>
          <w:sz w:val="31"/>
        </w:rPr>
        <w:t xml:space="preserve"> 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0"/>
          <w:sz w:val="31"/>
        </w:rPr>
        <w:t></w:t>
      </w:r>
    </w:p>
    <w:p>
      <w:pPr>
        <w:spacing w:before="183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77"/>
          <w:sz w:val="31"/>
        </w:rPr>
        <w:t>c</w:t>
      </w:r>
      <w:r>
        <w:rPr>
          <w:rFonts w:ascii="Trebuchet MS" w:hAnsi="Trebuchet MS"/>
          <w:w w:val="73"/>
          <w:sz w:val="31"/>
        </w:rPr>
        <w:t>m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110"/>
          <w:sz w:val="31"/>
        </w:rPr>
        <w:t>c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120"/>
          <w:sz w:val="31"/>
        </w:rPr>
        <w:t>$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w w:val="120"/>
          <w:sz w:val="31"/>
        </w:rPr>
        <w:t>$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9"/>
          <w:sz w:val="31"/>
        </w:rPr>
        <w:t></w:t>
      </w:r>
    </w:p>
    <w:p>
      <w:pPr>
        <w:pStyle w:val="6"/>
        <w:rPr>
          <w:rFonts w:ascii="Trebuchet MS"/>
          <w:sz w:val="32"/>
        </w:rPr>
      </w:pPr>
    </w:p>
    <w:p>
      <w:pPr>
        <w:pStyle w:val="6"/>
        <w:rPr>
          <w:rFonts w:ascii="Trebuchet MS"/>
          <w:sz w:val="32"/>
        </w:rPr>
      </w:pPr>
    </w:p>
    <w:p>
      <w:pPr>
        <w:pStyle w:val="6"/>
        <w:spacing w:before="6"/>
        <w:rPr>
          <w:rFonts w:ascii="Trebuchet MS"/>
          <w:sz w:val="32"/>
        </w:rPr>
      </w:pPr>
    </w:p>
    <w:p>
      <w:pPr>
        <w:spacing w:before="0"/>
        <w:ind w:left="580" w:right="0" w:firstLine="0"/>
        <w:jc w:val="left"/>
        <w:rPr>
          <w:rFonts w:ascii="Trebuchet MS" w:hAnsi="Trebuchet MS"/>
          <w:sz w:val="31"/>
        </w:rPr>
      </w:pPr>
      <w:r>
        <w:rPr>
          <w:rFonts w:ascii="Trebuchet MS" w:hAnsi="Trebuchet MS"/>
          <w:w w:val="165"/>
          <w:sz w:val="31"/>
        </w:rPr>
        <w:t>*</w:t>
      </w:r>
      <w:r>
        <w:rPr>
          <w:rFonts w:ascii="Trebuchet MS" w:hAnsi="Trebuchet MS"/>
          <w:w w:val="62"/>
          <w:sz w:val="31"/>
        </w:rPr>
        <w:t></w:t>
      </w:r>
      <w:r>
        <w:rPr>
          <w:rFonts w:ascii="Trebuchet MS" w:hAnsi="Trebuchet MS"/>
          <w:w w:val="61"/>
          <w:sz w:val="31"/>
        </w:rPr>
        <w:t></w:t>
      </w:r>
      <w:r>
        <w:rPr>
          <w:rFonts w:ascii="Trebuchet MS" w:hAnsi="Trebuchet MS"/>
          <w:w w:val="109"/>
          <w:sz w:val="31"/>
        </w:rPr>
        <w:t>8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107"/>
          <w:sz w:val="31"/>
        </w:rPr>
        <w:t>B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95"/>
          <w:sz w:val="31"/>
        </w:rPr>
        <w:t>)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107"/>
          <w:sz w:val="31"/>
        </w:rPr>
        <w:t>B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</w:t>
      </w:r>
      <w:r>
        <w:rPr>
          <w:rFonts w:ascii="Trebuchet MS" w:hAnsi="Trebuchet MS"/>
          <w:w w:val="40"/>
          <w:sz w:val="31"/>
        </w:rPr>
        <w:t></w:t>
      </w:r>
      <w:r>
        <w:rPr>
          <w:rFonts w:ascii="Trebuchet MS" w:hAnsi="Trebuchet MS"/>
          <w:spacing w:val="4"/>
          <w:sz w:val="31"/>
        </w:rPr>
        <w:t xml:space="preserve"> </w:t>
      </w:r>
      <w:r>
        <w:rPr>
          <w:rFonts w:ascii="Trebuchet MS" w:hAnsi="Trebuchet MS"/>
          <w:w w:val="68"/>
          <w:sz w:val="31"/>
        </w:rPr>
        <w:t></w:t>
      </w:r>
      <w:r>
        <w:rPr>
          <w:rFonts w:ascii="Trebuchet MS" w:hAnsi="Trebuchet MS"/>
          <w:w w:val="39"/>
          <w:sz w:val="31"/>
        </w:rPr>
        <w:t></w:t>
      </w:r>
      <w:r>
        <w:rPr>
          <w:rFonts w:ascii="Trebuchet MS" w:hAnsi="Trebuchet MS"/>
          <w:w w:val="62"/>
          <w:sz w:val="31"/>
        </w:rPr>
        <w:t></w:t>
      </w:r>
      <w:r>
        <w:rPr>
          <w:rFonts w:ascii="Trebuchet MS" w:hAnsi="Trebuchet MS"/>
          <w:w w:val="39"/>
          <w:sz w:val="31"/>
        </w:rPr>
        <w:t></w:t>
      </w:r>
      <w:r>
        <w:rPr>
          <w:rFonts w:ascii="Trebuchet MS" w:hAnsi="Trebuchet MS"/>
          <w:w w:val="27"/>
          <w:sz w:val="31"/>
        </w:rPr>
        <w:t></w:t>
      </w:r>
      <w:r>
        <w:rPr>
          <w:rFonts w:ascii="Trebuchet MS" w:hAnsi="Trebuchet MS"/>
          <w:w w:val="60"/>
          <w:sz w:val="31"/>
        </w:rPr>
        <w:t></w:t>
      </w:r>
      <w:r>
        <w:rPr>
          <w:rFonts w:ascii="Trebuchet MS" w:hAnsi="Trebuchet MS"/>
          <w:w w:val="62"/>
          <w:sz w:val="31"/>
        </w:rPr>
        <w:t></w:t>
      </w:r>
    </w:p>
    <w:p>
      <w:pPr>
        <w:pStyle w:val="6"/>
        <w:rPr>
          <w:rFonts w:ascii="Trebuchet MS"/>
          <w:sz w:val="32"/>
        </w:rPr>
      </w:pPr>
    </w:p>
    <w:p>
      <w:pPr>
        <w:pStyle w:val="6"/>
        <w:rPr>
          <w:rFonts w:ascii="Trebuchet MS"/>
          <w:sz w:val="32"/>
        </w:rPr>
      </w:pPr>
    </w:p>
    <w:p>
      <w:pPr>
        <w:pStyle w:val="6"/>
        <w:rPr>
          <w:rFonts w:ascii="Trebuchet MS"/>
          <w:sz w:val="32"/>
        </w:rPr>
      </w:pPr>
    </w:p>
    <w:p>
      <w:pPr>
        <w:pStyle w:val="6"/>
        <w:rPr>
          <w:rFonts w:ascii="Trebuchet MS"/>
          <w:sz w:val="32"/>
        </w:rPr>
      </w:pPr>
    </w:p>
    <w:p>
      <w:pPr>
        <w:pStyle w:val="6"/>
        <w:spacing w:before="5"/>
        <w:rPr>
          <w:rFonts w:ascii="Trebuchet MS"/>
          <w:sz w:val="33"/>
        </w:rPr>
      </w:pPr>
    </w:p>
    <w:p>
      <w:pPr>
        <w:spacing w:before="0"/>
        <w:ind w:left="578" w:right="1168" w:firstLine="0"/>
        <w:jc w:val="center"/>
        <w:rPr>
          <w:rFonts w:ascii="Trebuchet MS" w:hAnsi="Trebuchet MS"/>
          <w:sz w:val="37"/>
        </w:rPr>
      </w:pPr>
      <w:r>
        <w:rPr>
          <w:rFonts w:ascii="Trebuchet MS" w:hAnsi="Trebuchet MS"/>
          <w:w w:val="116"/>
          <w:sz w:val="37"/>
        </w:rPr>
        <w:t>C</w:t>
      </w:r>
      <w:r>
        <w:rPr>
          <w:rFonts w:ascii="Trebuchet MS" w:hAnsi="Trebuchet MS"/>
          <w:w w:val="46"/>
          <w:sz w:val="37"/>
        </w:rPr>
        <w:t></w:t>
      </w:r>
      <w:r>
        <w:rPr>
          <w:rFonts w:ascii="Trebuchet MS" w:hAnsi="Trebuchet MS"/>
          <w:w w:val="39"/>
          <w:sz w:val="37"/>
        </w:rPr>
        <w:t></w:t>
      </w:r>
      <w:r>
        <w:rPr>
          <w:rFonts w:ascii="Trebuchet MS" w:hAnsi="Trebuchet MS"/>
          <w:w w:val="27"/>
          <w:sz w:val="37"/>
        </w:rPr>
        <w:t></w:t>
      </w:r>
      <w:r>
        <w:rPr>
          <w:rFonts w:ascii="Trebuchet MS" w:hAnsi="Trebuchet MS"/>
          <w:w w:val="62"/>
          <w:sz w:val="37"/>
        </w:rPr>
        <w:t></w:t>
      </w:r>
      <w:r>
        <w:rPr>
          <w:rFonts w:ascii="Trebuchet MS" w:hAnsi="Trebuchet MS"/>
          <w:w w:val="31"/>
          <w:sz w:val="37"/>
        </w:rPr>
        <w:t></w:t>
      </w:r>
      <w:r>
        <w:rPr>
          <w:rFonts w:ascii="Trebuchet MS" w:hAnsi="Trebuchet MS"/>
          <w:spacing w:val="5"/>
          <w:sz w:val="37"/>
        </w:rPr>
        <w:t xml:space="preserve"> </w:t>
      </w:r>
      <w:r>
        <w:rPr>
          <w:rFonts w:ascii="Trebuchet MS" w:hAnsi="Trebuchet MS"/>
          <w:w w:val="86"/>
          <w:sz w:val="37"/>
        </w:rPr>
        <w:t></w:t>
      </w:r>
      <w:r>
        <w:rPr>
          <w:rFonts w:ascii="Trebuchet MS" w:hAnsi="Trebuchet MS"/>
          <w:w w:val="51"/>
          <w:sz w:val="37"/>
        </w:rPr>
        <w:t></w:t>
      </w:r>
      <w:r>
        <w:rPr>
          <w:rFonts w:ascii="Trebuchet MS" w:hAnsi="Trebuchet MS"/>
          <w:w w:val="59"/>
          <w:sz w:val="37"/>
        </w:rPr>
        <w:t></w:t>
      </w:r>
      <w:r>
        <w:rPr>
          <w:rFonts w:ascii="Trebuchet MS" w:hAnsi="Trebuchet MS"/>
          <w:w w:val="61"/>
          <w:sz w:val="37"/>
        </w:rPr>
        <w:t></w:t>
      </w:r>
      <w:r>
        <w:rPr>
          <w:rFonts w:ascii="Trebuchet MS" w:hAnsi="Trebuchet MS"/>
          <w:w w:val="75"/>
          <w:sz w:val="37"/>
        </w:rPr>
        <w:t>(</w:t>
      </w:r>
      <w:r>
        <w:rPr>
          <w:rFonts w:ascii="Trebuchet MS" w:hAnsi="Trebuchet MS"/>
          <w:w w:val="61"/>
          <w:sz w:val="37"/>
        </w:rPr>
        <w:t></w:t>
      </w:r>
      <w:r>
        <w:rPr>
          <w:rFonts w:ascii="Trebuchet MS" w:hAnsi="Trebuchet MS"/>
          <w:w w:val="63"/>
          <w:sz w:val="37"/>
        </w:rPr>
        <w:t></w:t>
      </w:r>
      <w:r>
        <w:rPr>
          <w:rFonts w:ascii="Trebuchet MS" w:hAnsi="Trebuchet MS"/>
          <w:w w:val="52"/>
          <w:sz w:val="37"/>
        </w:rPr>
        <w:t></w:t>
      </w:r>
      <w:r>
        <w:rPr>
          <w:rFonts w:ascii="Trebuchet MS" w:hAnsi="Trebuchet MS"/>
          <w:spacing w:val="5"/>
          <w:sz w:val="37"/>
        </w:rPr>
        <w:t xml:space="preserve"> </w:t>
      </w:r>
      <w:r>
        <w:rPr>
          <w:rFonts w:ascii="Trebuchet MS" w:hAnsi="Trebuchet MS"/>
          <w:w w:val="150"/>
          <w:sz w:val="37"/>
        </w:rPr>
        <w:t>9</w:t>
      </w:r>
      <w:r>
        <w:rPr>
          <w:rFonts w:ascii="Trebuchet MS" w:hAnsi="Trebuchet MS"/>
          <w:w w:val="63"/>
          <w:sz w:val="37"/>
        </w:rPr>
        <w:t></w:t>
      </w:r>
      <w:r>
        <w:rPr>
          <w:rFonts w:ascii="Trebuchet MS" w:hAnsi="Trebuchet MS"/>
          <w:w w:val="61"/>
          <w:sz w:val="37"/>
        </w:rPr>
        <w:t></w:t>
      </w:r>
      <w:r>
        <w:rPr>
          <w:rFonts w:ascii="Trebuchet MS" w:hAnsi="Trebuchet MS"/>
          <w:w w:val="110"/>
          <w:sz w:val="37"/>
        </w:rPr>
        <w:t>c</w:t>
      </w:r>
      <w:r>
        <w:rPr>
          <w:rFonts w:ascii="Trebuchet MS" w:hAnsi="Trebuchet MS"/>
          <w:w w:val="63"/>
          <w:sz w:val="37"/>
        </w:rPr>
        <w:t></w:t>
      </w:r>
      <w:r>
        <w:rPr>
          <w:rFonts w:ascii="Trebuchet MS" w:hAnsi="Trebuchet MS"/>
          <w:w w:val="27"/>
          <w:sz w:val="37"/>
        </w:rPr>
        <w:t></w:t>
      </w:r>
    </w:p>
    <w:p>
      <w:pPr>
        <w:spacing w:before="144"/>
        <w:ind w:left="581" w:right="1168" w:firstLine="0"/>
        <w:jc w:val="center"/>
        <w:rPr>
          <w:rFonts w:ascii="Trebuchet MS" w:hAnsi="Trebuchet MS"/>
          <w:sz w:val="26"/>
        </w:rPr>
      </w:pPr>
      <w:r>
        <w:rPr>
          <w:rFonts w:ascii="Trebuchet MS" w:hAnsi="Trebuchet MS"/>
          <w:w w:val="40"/>
          <w:sz w:val="26"/>
        </w:rPr>
        <w:t></w:t>
      </w:r>
      <w:r>
        <w:rPr>
          <w:rFonts w:ascii="Verdana" w:hAnsi="Verdana"/>
          <w:i/>
          <w:w w:val="103"/>
          <w:sz w:val="26"/>
        </w:rPr>
        <w:t>Res</w:t>
      </w:r>
      <w:r>
        <w:rPr>
          <w:rFonts w:ascii="Verdana" w:hAnsi="Verdana"/>
          <w:i/>
          <w:w w:val="106"/>
          <w:sz w:val="26"/>
        </w:rPr>
        <w:t>e</w:t>
      </w:r>
      <w:r>
        <w:rPr>
          <w:rFonts w:ascii="Verdana" w:hAnsi="Verdana"/>
          <w:i/>
          <w:w w:val="104"/>
          <w:sz w:val="26"/>
        </w:rPr>
        <w:t>a</w:t>
      </w:r>
      <w:r>
        <w:rPr>
          <w:rFonts w:ascii="Verdana" w:hAnsi="Verdana"/>
          <w:i/>
          <w:w w:val="99"/>
          <w:sz w:val="26"/>
        </w:rPr>
        <w:t>r</w:t>
      </w:r>
      <w:r>
        <w:rPr>
          <w:rFonts w:ascii="Verdana" w:hAnsi="Verdana"/>
          <w:i/>
          <w:w w:val="108"/>
          <w:sz w:val="26"/>
        </w:rPr>
        <w:t>c</w:t>
      </w:r>
      <w:r>
        <w:rPr>
          <w:rFonts w:ascii="Verdana" w:hAnsi="Verdana"/>
          <w:i/>
          <w:w w:val="104"/>
          <w:sz w:val="26"/>
        </w:rPr>
        <w:t>he</w:t>
      </w:r>
      <w:r>
        <w:rPr>
          <w:rFonts w:ascii="Verdana" w:hAnsi="Verdana"/>
          <w:i/>
          <w:w w:val="99"/>
          <w:sz w:val="26"/>
        </w:rPr>
        <w:t>r</w:t>
      </w:r>
      <w:r>
        <w:rPr>
          <w:rFonts w:ascii="Trebuchet MS" w:hAnsi="Trebuchet MS"/>
          <w:w w:val="40"/>
          <w:sz w:val="26"/>
        </w:rPr>
        <w:t></w:t>
      </w:r>
    </w:p>
    <w:p>
      <w:pPr>
        <w:spacing w:after="0"/>
        <w:jc w:val="center"/>
        <w:rPr>
          <w:rFonts w:ascii="Trebuchet MS" w:hAnsi="Trebuchet MS"/>
          <w:sz w:val="26"/>
        </w:rPr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2"/>
        <w:rPr>
          <w:rFonts w:ascii="Trebuchet MS"/>
          <w:sz w:val="17"/>
        </w:rPr>
      </w:pPr>
    </w:p>
    <w:p>
      <w:pPr>
        <w:spacing w:after="0"/>
        <w:rPr>
          <w:rFonts w:ascii="Trebuchet MS"/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70</w:t>
      </w:r>
    </w:p>
    <w:p>
      <w:pPr>
        <w:pStyle w:val="6"/>
        <w:rPr>
          <w:rFonts w:ascii="Calibri"/>
          <w:sz w:val="20"/>
        </w:rPr>
      </w:pPr>
    </w:p>
    <w:p>
      <w:pPr>
        <w:pStyle w:val="2"/>
        <w:tabs>
          <w:tab w:val="left" w:pos="9931"/>
        </w:tabs>
        <w:spacing w:before="226"/>
        <w:ind w:left="6062"/>
        <w:rPr>
          <w:b w:val="0"/>
        </w:rPr>
      </w:pPr>
      <w:r>
        <w:t>Questionnaire</w:t>
      </w:r>
      <w:r>
        <w:rPr>
          <w:spacing w:val="29"/>
        </w:rPr>
        <w:t xml:space="preserve"> </w:t>
      </w:r>
      <w:r>
        <w:t>Number:</w:t>
      </w:r>
      <w:r>
        <w:rPr>
          <w:spacing w:val="1"/>
        </w:rPr>
        <w:t xml:space="preserve"> </w:t>
      </w:r>
      <w:r>
        <w:rPr>
          <w:b w:val="0"/>
          <w:w w:val="102"/>
          <w:u w:val="single"/>
        </w:rPr>
        <w:t xml:space="preserve"> </w:t>
      </w:r>
      <w:r>
        <w:rPr>
          <w:b w:val="0"/>
          <w:u w:val="single"/>
        </w:rPr>
        <w:tab/>
      </w:r>
    </w:p>
    <w:p>
      <w:pPr>
        <w:pStyle w:val="6"/>
        <w:spacing w:before="10"/>
        <w:rPr>
          <w:sz w:val="21"/>
        </w:rPr>
      </w:pPr>
    </w:p>
    <w:p>
      <w:pPr>
        <w:spacing w:before="102"/>
        <w:ind w:left="589" w:right="1168" w:firstLine="0"/>
        <w:jc w:val="center"/>
        <w:rPr>
          <w:b/>
          <w:sz w:val="24"/>
        </w:rPr>
      </w:pPr>
      <w:r>
        <w:rPr>
          <w:b/>
          <w:sz w:val="28"/>
        </w:rPr>
        <w:t>SECTION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 xml:space="preserve">A:  </w:t>
      </w:r>
      <w:r>
        <w:rPr>
          <w:b/>
          <w:spacing w:val="60"/>
          <w:sz w:val="28"/>
        </w:rPr>
        <w:t xml:space="preserve"> </w:t>
      </w:r>
      <w:r>
        <w:rPr>
          <w:b/>
          <w:sz w:val="24"/>
        </w:rPr>
        <w:t>DEMOGRAPHIC-CHARACTERISTICS</w:t>
      </w:r>
    </w:p>
    <w:p>
      <w:pPr>
        <w:pStyle w:val="6"/>
        <w:spacing w:before="10"/>
        <w:rPr>
          <w:b/>
          <w:sz w:val="32"/>
        </w:rPr>
      </w:pPr>
    </w:p>
    <w:p>
      <w:pPr>
        <w:pStyle w:val="6"/>
        <w:ind w:left="765"/>
      </w:pPr>
      <w:r>
        <w:rPr>
          <w:w w:val="105"/>
        </w:rPr>
        <w:t>Please</w:t>
      </w:r>
      <w:r>
        <w:rPr>
          <w:spacing w:val="-11"/>
          <w:w w:val="105"/>
        </w:rPr>
        <w:t xml:space="preserve"> </w:t>
      </w:r>
      <w:r>
        <w:rPr>
          <w:w w:val="105"/>
        </w:rPr>
        <w:t>tick</w:t>
      </w:r>
      <w:r>
        <w:rPr>
          <w:spacing w:val="-10"/>
          <w:w w:val="105"/>
        </w:rPr>
        <w:t xml:space="preserve"> </w:t>
      </w:r>
      <w:r>
        <w:rPr>
          <w:w w:val="105"/>
        </w:rPr>
        <w:t>(</w:t>
      </w:r>
      <w:r>
        <w:rPr>
          <w:b/>
          <w:w w:val="105"/>
        </w:rPr>
        <w:t>√</w:t>
      </w:r>
      <w:r>
        <w:rPr>
          <w:w w:val="105"/>
        </w:rPr>
        <w:t>)</w:t>
      </w:r>
      <w:r>
        <w:rPr>
          <w:spacing w:val="-10"/>
          <w:w w:val="105"/>
        </w:rPr>
        <w:t xml:space="preserve"> </w:t>
      </w:r>
      <w:r>
        <w:rPr>
          <w:w w:val="105"/>
        </w:rPr>
        <w:t>or</w:t>
      </w:r>
      <w:r>
        <w:rPr>
          <w:spacing w:val="-11"/>
          <w:w w:val="105"/>
        </w:rPr>
        <w:t xml:space="preserve"> </w:t>
      </w:r>
      <w:r>
        <w:rPr>
          <w:w w:val="105"/>
        </w:rPr>
        <w:t>fill</w:t>
      </w:r>
      <w:r>
        <w:rPr>
          <w:spacing w:val="-10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blank</w:t>
      </w:r>
      <w:r>
        <w:rPr>
          <w:spacing w:val="-11"/>
          <w:w w:val="105"/>
        </w:rPr>
        <w:t xml:space="preserve"> </w:t>
      </w:r>
      <w:r>
        <w:rPr>
          <w:w w:val="105"/>
        </w:rPr>
        <w:t>space</w:t>
      </w:r>
    </w:p>
    <w:p>
      <w:pPr>
        <w:pStyle w:val="6"/>
        <w:spacing w:before="6"/>
        <w:rPr>
          <w:sz w:val="22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3484"/>
          <w:tab w:val="left" w:pos="5642"/>
        </w:tabs>
        <w:spacing w:before="101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your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Age?</w:t>
      </w:r>
      <w:r>
        <w:rPr>
          <w:sz w:val="24"/>
        </w:rPr>
        <w:tab/>
      </w:r>
      <w:r>
        <w:rPr>
          <w:w w:val="102"/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105"/>
          <w:sz w:val="24"/>
        </w:rPr>
        <w:t>(Years)</w:t>
      </w:r>
    </w:p>
    <w:p>
      <w:pPr>
        <w:pStyle w:val="6"/>
        <w:rPr>
          <w:sz w:val="28"/>
        </w:rPr>
      </w:pPr>
    </w:p>
    <w:p>
      <w:pPr>
        <w:pStyle w:val="6"/>
        <w:rPr>
          <w:sz w:val="28"/>
        </w:rPr>
      </w:pPr>
    </w:p>
    <w:p>
      <w:pPr>
        <w:pStyle w:val="12"/>
        <w:numPr>
          <w:ilvl w:val="0"/>
          <w:numId w:val="12"/>
        </w:numPr>
        <w:tabs>
          <w:tab w:val="left" w:pos="1382"/>
          <w:tab w:val="left" w:pos="1383"/>
          <w:tab w:val="left" w:pos="3660"/>
        </w:tabs>
        <w:spacing w:before="214" w:after="0" w:line="240" w:lineRule="auto"/>
        <w:ind w:left="1382" w:right="0" w:hanging="433"/>
        <w:jc w:val="left"/>
        <w:rPr>
          <w:sz w:val="24"/>
        </w:rPr>
      </w:pPr>
      <w:r>
        <w:drawing>
          <wp:anchor distT="0" distB="0" distL="0" distR="0" simplePos="0" relativeHeight="251667456" behindDoc="1" locked="0" layoutInCell="1" allowOverlap="1">
            <wp:simplePos x="0" y="0"/>
            <wp:positionH relativeFrom="page">
              <wp:posOffset>2011680</wp:posOffset>
            </wp:positionH>
            <wp:positionV relativeFrom="paragraph">
              <wp:posOffset>263525</wp:posOffset>
            </wp:positionV>
            <wp:extent cx="5184775" cy="6998970"/>
            <wp:effectExtent l="0" t="0" r="0" b="0"/>
            <wp:wrapNone/>
            <wp:docPr id="29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16.png"/>
                    <pic:cNvPicPr>
                      <a:picLocks noChangeAspect="1"/>
                    </pic:cNvPicPr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84965" cy="69989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4"/>
        </w:rPr>
        <w:t>Sex: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(a)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Male</w:t>
      </w:r>
      <w:r>
        <w:rPr>
          <w:w w:val="105"/>
          <w:sz w:val="24"/>
        </w:rPr>
        <w:tab/>
      </w:r>
      <w:r>
        <w:rPr>
          <w:w w:val="105"/>
          <w:sz w:val="24"/>
        </w:rPr>
        <w:t>(b)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Female</w:t>
      </w:r>
    </w:p>
    <w:p>
      <w:pPr>
        <w:pStyle w:val="6"/>
        <w:rPr>
          <w:sz w:val="28"/>
        </w:rPr>
      </w:pPr>
    </w:p>
    <w:p>
      <w:pPr>
        <w:pStyle w:val="6"/>
        <w:rPr>
          <w:sz w:val="28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4589"/>
          <w:tab w:val="left" w:pos="6472"/>
          <w:tab w:val="left" w:pos="8527"/>
        </w:tabs>
        <w:spacing w:before="213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Marital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status: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(a)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Single</w:t>
      </w:r>
      <w:r>
        <w:rPr>
          <w:w w:val="105"/>
          <w:sz w:val="24"/>
        </w:rPr>
        <w:tab/>
      </w:r>
      <w:r>
        <w:rPr>
          <w:w w:val="105"/>
          <w:sz w:val="24"/>
        </w:rPr>
        <w:t>(b)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Married</w:t>
      </w:r>
      <w:r>
        <w:rPr>
          <w:w w:val="105"/>
          <w:sz w:val="24"/>
        </w:rPr>
        <w:tab/>
      </w:r>
      <w:r>
        <w:rPr>
          <w:w w:val="105"/>
          <w:sz w:val="24"/>
        </w:rPr>
        <w:t>(c)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Divorced</w:t>
      </w:r>
      <w:r>
        <w:rPr>
          <w:w w:val="105"/>
          <w:sz w:val="24"/>
        </w:rPr>
        <w:tab/>
      </w:r>
      <w:r>
        <w:rPr>
          <w:w w:val="105"/>
          <w:sz w:val="24"/>
        </w:rPr>
        <w:t>(d)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Widowed</w:t>
      </w:r>
    </w:p>
    <w:p>
      <w:pPr>
        <w:pStyle w:val="6"/>
        <w:rPr>
          <w:sz w:val="28"/>
        </w:rPr>
      </w:pPr>
    </w:p>
    <w:p>
      <w:pPr>
        <w:pStyle w:val="6"/>
        <w:rPr>
          <w:sz w:val="28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7241"/>
        </w:tabs>
        <w:spacing w:before="214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Educational</w:t>
      </w:r>
      <w:r>
        <w:rPr>
          <w:spacing w:val="25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25"/>
          <w:sz w:val="24"/>
        </w:rPr>
        <w:t xml:space="preserve"> </w:t>
      </w:r>
      <w:r>
        <w:rPr>
          <w:sz w:val="24"/>
        </w:rPr>
        <w:t>(a)</w:t>
      </w:r>
      <w:r>
        <w:rPr>
          <w:spacing w:val="25"/>
          <w:sz w:val="24"/>
        </w:rPr>
        <w:t xml:space="preserve"> </w:t>
      </w:r>
      <w:r>
        <w:rPr>
          <w:sz w:val="24"/>
        </w:rPr>
        <w:t>No</w:t>
      </w:r>
      <w:r>
        <w:rPr>
          <w:spacing w:val="26"/>
          <w:sz w:val="24"/>
        </w:rPr>
        <w:t xml:space="preserve"> </w:t>
      </w:r>
      <w:r>
        <w:rPr>
          <w:sz w:val="24"/>
        </w:rPr>
        <w:t>formal</w:t>
      </w:r>
      <w:r>
        <w:rPr>
          <w:spacing w:val="25"/>
          <w:sz w:val="24"/>
        </w:rPr>
        <w:t xml:space="preserve"> </w:t>
      </w:r>
      <w:r>
        <w:rPr>
          <w:sz w:val="24"/>
        </w:rPr>
        <w:t>education</w:t>
      </w:r>
      <w:r>
        <w:rPr>
          <w:sz w:val="24"/>
        </w:rPr>
        <w:tab/>
      </w:r>
      <w:r>
        <w:rPr>
          <w:w w:val="105"/>
          <w:sz w:val="24"/>
        </w:rPr>
        <w:t>(b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)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FSLC</w:t>
      </w:r>
    </w:p>
    <w:p>
      <w:pPr>
        <w:pStyle w:val="6"/>
        <w:spacing w:before="5"/>
        <w:rPr>
          <w:sz w:val="25"/>
        </w:rPr>
      </w:pPr>
    </w:p>
    <w:p>
      <w:pPr>
        <w:pStyle w:val="6"/>
        <w:tabs>
          <w:tab w:val="left" w:pos="3787"/>
          <w:tab w:val="left" w:pos="6134"/>
          <w:tab w:val="left" w:pos="8278"/>
        </w:tabs>
        <w:ind w:left="1320"/>
      </w:pPr>
      <w:r>
        <w:rPr>
          <w:w w:val="105"/>
        </w:rPr>
        <w:t>(c)</w:t>
      </w:r>
      <w:r>
        <w:rPr>
          <w:spacing w:val="-12"/>
          <w:w w:val="105"/>
        </w:rPr>
        <w:t xml:space="preserve"> </w:t>
      </w:r>
      <w:r>
        <w:rPr>
          <w:w w:val="105"/>
        </w:rPr>
        <w:t>SSCE/GCE</w:t>
      </w:r>
      <w:r>
        <w:rPr>
          <w:w w:val="105"/>
        </w:rPr>
        <w:tab/>
      </w:r>
      <w:r>
        <w:rPr>
          <w:w w:val="105"/>
        </w:rPr>
        <w:t>(d)</w:t>
      </w:r>
      <w:r>
        <w:rPr>
          <w:spacing w:val="-12"/>
          <w:w w:val="105"/>
        </w:rPr>
        <w:t xml:space="preserve"> </w:t>
      </w:r>
      <w:r>
        <w:rPr>
          <w:w w:val="105"/>
        </w:rPr>
        <w:t>OND/NCE</w:t>
      </w:r>
      <w:r>
        <w:rPr>
          <w:w w:val="105"/>
        </w:rPr>
        <w:tab/>
      </w:r>
      <w:r>
        <w:rPr>
          <w:w w:val="105"/>
        </w:rPr>
        <w:t>(e)</w:t>
      </w:r>
      <w:r>
        <w:rPr>
          <w:spacing w:val="-11"/>
          <w:w w:val="105"/>
        </w:rPr>
        <w:t xml:space="preserve"> </w:t>
      </w:r>
      <w:r>
        <w:rPr>
          <w:w w:val="105"/>
        </w:rPr>
        <w:t>HND/B.SC</w:t>
      </w:r>
      <w:r>
        <w:rPr>
          <w:w w:val="105"/>
        </w:rPr>
        <w:tab/>
      </w:r>
      <w:r>
        <w:rPr>
          <w:w w:val="105"/>
        </w:rPr>
        <w:t>(f)</w:t>
      </w:r>
      <w:r>
        <w:rPr>
          <w:spacing w:val="-12"/>
          <w:w w:val="105"/>
        </w:rPr>
        <w:t xml:space="preserve"> </w:t>
      </w:r>
      <w:r>
        <w:rPr>
          <w:w w:val="105"/>
        </w:rPr>
        <w:t>M.SC/</w:t>
      </w:r>
      <w:r>
        <w:rPr>
          <w:spacing w:val="-11"/>
          <w:w w:val="105"/>
        </w:rPr>
        <w:t xml:space="preserve"> </w:t>
      </w:r>
      <w:r>
        <w:rPr>
          <w:w w:val="105"/>
        </w:rPr>
        <w:t>P.HD</w:t>
      </w:r>
    </w:p>
    <w:p>
      <w:pPr>
        <w:pStyle w:val="6"/>
      </w:pPr>
    </w:p>
    <w:p>
      <w:pPr>
        <w:pStyle w:val="6"/>
      </w:pPr>
    </w:p>
    <w:p>
      <w:pPr>
        <w:pStyle w:val="6"/>
        <w:spacing w:before="5"/>
        <w:rPr>
          <w:sz w:val="27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5716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your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work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experience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Years</w:t>
      </w:r>
    </w:p>
    <w:p>
      <w:pPr>
        <w:pStyle w:val="6"/>
        <w:rPr>
          <w:sz w:val="28"/>
        </w:rPr>
      </w:pPr>
    </w:p>
    <w:p>
      <w:pPr>
        <w:pStyle w:val="6"/>
        <w:rPr>
          <w:sz w:val="28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7100"/>
        </w:tabs>
        <w:spacing w:before="213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your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household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size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(number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persons)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?</w:t>
      </w:r>
    </w:p>
    <w:p>
      <w:pPr>
        <w:pStyle w:val="6"/>
        <w:spacing w:before="5"/>
        <w:rPr>
          <w:sz w:val="25"/>
        </w:rPr>
      </w:pPr>
    </w:p>
    <w:p>
      <w:pPr>
        <w:pStyle w:val="6"/>
        <w:tabs>
          <w:tab w:val="left" w:pos="2868"/>
          <w:tab w:val="left" w:pos="4493"/>
          <w:tab w:val="left" w:pos="6041"/>
        </w:tabs>
        <w:ind w:left="1320"/>
      </w:pPr>
      <w:r>
        <w:rPr>
          <w:w w:val="105"/>
        </w:rPr>
        <w:t>a).</w:t>
      </w:r>
      <w:r>
        <w:rPr>
          <w:spacing w:val="-5"/>
          <w:w w:val="105"/>
        </w:rPr>
        <w:t xml:space="preserve"> </w:t>
      </w:r>
      <w:r>
        <w:rPr>
          <w:w w:val="105"/>
        </w:rPr>
        <w:t>1</w:t>
      </w:r>
      <w:r>
        <w:rPr>
          <w:spacing w:val="-5"/>
          <w:w w:val="105"/>
        </w:rPr>
        <w:t xml:space="preserve"> </w:t>
      </w:r>
      <w:r>
        <w:rPr>
          <w:w w:val="105"/>
        </w:rPr>
        <w:t>–</w:t>
      </w:r>
      <w:r>
        <w:rPr>
          <w:spacing w:val="-4"/>
          <w:w w:val="105"/>
        </w:rPr>
        <w:t xml:space="preserve"> </w:t>
      </w:r>
      <w:r>
        <w:rPr>
          <w:w w:val="105"/>
        </w:rPr>
        <w:t>3</w:t>
      </w:r>
      <w:r>
        <w:rPr>
          <w:w w:val="105"/>
        </w:rPr>
        <w:tab/>
      </w:r>
      <w:r>
        <w:rPr>
          <w:w w:val="105"/>
        </w:rPr>
        <w:t>b).</w:t>
      </w:r>
      <w:r>
        <w:rPr>
          <w:spacing w:val="-5"/>
          <w:w w:val="105"/>
        </w:rPr>
        <w:t xml:space="preserve"> </w:t>
      </w:r>
      <w:r>
        <w:rPr>
          <w:w w:val="105"/>
        </w:rPr>
        <w:t>4</w:t>
      </w:r>
      <w:r>
        <w:rPr>
          <w:spacing w:val="-4"/>
          <w:w w:val="105"/>
        </w:rPr>
        <w:t xml:space="preserve"> </w:t>
      </w:r>
      <w:r>
        <w:rPr>
          <w:w w:val="105"/>
        </w:rPr>
        <w:t>–</w:t>
      </w:r>
      <w:r>
        <w:rPr>
          <w:spacing w:val="-5"/>
          <w:w w:val="105"/>
        </w:rPr>
        <w:t xml:space="preserve"> </w:t>
      </w:r>
      <w:r>
        <w:rPr>
          <w:w w:val="105"/>
        </w:rPr>
        <w:t>6</w:t>
      </w:r>
      <w:r>
        <w:rPr>
          <w:w w:val="105"/>
        </w:rPr>
        <w:tab/>
      </w:r>
      <w:r>
        <w:rPr>
          <w:w w:val="105"/>
        </w:rPr>
        <w:t>c).</w:t>
      </w:r>
      <w:r>
        <w:rPr>
          <w:spacing w:val="-5"/>
          <w:w w:val="105"/>
        </w:rPr>
        <w:t xml:space="preserve"> </w:t>
      </w:r>
      <w:r>
        <w:rPr>
          <w:w w:val="105"/>
        </w:rPr>
        <w:t>7</w:t>
      </w:r>
      <w:r>
        <w:rPr>
          <w:spacing w:val="-4"/>
          <w:w w:val="105"/>
        </w:rPr>
        <w:t xml:space="preserve"> </w:t>
      </w:r>
      <w:r>
        <w:rPr>
          <w:w w:val="105"/>
        </w:rPr>
        <w:t>–</w:t>
      </w:r>
      <w:r>
        <w:rPr>
          <w:spacing w:val="-5"/>
          <w:w w:val="105"/>
        </w:rPr>
        <w:t xml:space="preserve"> </w:t>
      </w:r>
      <w:r>
        <w:rPr>
          <w:w w:val="105"/>
        </w:rPr>
        <w:t>9</w:t>
      </w:r>
      <w:r>
        <w:rPr>
          <w:w w:val="105"/>
        </w:rPr>
        <w:tab/>
      </w:r>
      <w:r>
        <w:rPr>
          <w:w w:val="105"/>
        </w:rPr>
        <w:t>d).</w:t>
      </w:r>
      <w:r>
        <w:rPr>
          <w:spacing w:val="-9"/>
          <w:w w:val="105"/>
        </w:rPr>
        <w:t xml:space="preserve"> </w:t>
      </w:r>
      <w:r>
        <w:rPr>
          <w:w w:val="105"/>
        </w:rPr>
        <w:t>10</w:t>
      </w:r>
      <w:r>
        <w:rPr>
          <w:spacing w:val="-10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above</w:t>
      </w:r>
    </w:p>
    <w:p>
      <w:pPr>
        <w:pStyle w:val="6"/>
      </w:pPr>
    </w:p>
    <w:p>
      <w:pPr>
        <w:spacing w:before="215"/>
        <w:ind w:left="1378" w:right="0" w:firstLine="0"/>
        <w:jc w:val="left"/>
        <w:rPr>
          <w:b/>
          <w:sz w:val="24"/>
        </w:rPr>
      </w:pPr>
      <w:r>
        <w:rPr>
          <w:b/>
          <w:sz w:val="28"/>
        </w:rPr>
        <w:t>SECTION</w:t>
      </w:r>
      <w:r>
        <w:rPr>
          <w:b/>
          <w:spacing w:val="30"/>
          <w:sz w:val="28"/>
        </w:rPr>
        <w:t xml:space="preserve"> </w:t>
      </w:r>
      <w:r>
        <w:rPr>
          <w:b/>
          <w:sz w:val="28"/>
        </w:rPr>
        <w:t>B:</w:t>
      </w:r>
      <w:r>
        <w:rPr>
          <w:b/>
          <w:spacing w:val="103"/>
          <w:sz w:val="28"/>
        </w:rPr>
        <w:t xml:space="preserve"> </w:t>
      </w:r>
      <w:r>
        <w:rPr>
          <w:b/>
          <w:sz w:val="24"/>
        </w:rPr>
        <w:t>KNOWLEDGE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ABOUT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ONLINE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ADVERTISEMENT</w:t>
      </w:r>
    </w:p>
    <w:p>
      <w:pPr>
        <w:pStyle w:val="6"/>
        <w:rPr>
          <w:b/>
          <w:sz w:val="32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184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What</w:t>
      </w:r>
      <w:r>
        <w:rPr>
          <w:spacing w:val="19"/>
          <w:sz w:val="24"/>
        </w:rPr>
        <w:t xml:space="preserve"> </w:t>
      </w:r>
      <w:r>
        <w:rPr>
          <w:sz w:val="24"/>
        </w:rPr>
        <w:t>is</w:t>
      </w:r>
      <w:r>
        <w:rPr>
          <w:spacing w:val="19"/>
          <w:sz w:val="24"/>
        </w:rPr>
        <w:t xml:space="preserve"> </w:t>
      </w:r>
      <w:r>
        <w:rPr>
          <w:sz w:val="24"/>
        </w:rPr>
        <w:t>your</w:t>
      </w:r>
      <w:r>
        <w:rPr>
          <w:spacing w:val="20"/>
          <w:sz w:val="24"/>
        </w:rPr>
        <w:t xml:space="preserve"> </w:t>
      </w:r>
      <w:r>
        <w:rPr>
          <w:sz w:val="24"/>
        </w:rPr>
        <w:t>disposition</w:t>
      </w:r>
      <w:r>
        <w:rPr>
          <w:spacing w:val="19"/>
          <w:sz w:val="24"/>
        </w:rPr>
        <w:t xml:space="preserve"> </w:t>
      </w:r>
      <w:r>
        <w:rPr>
          <w:sz w:val="24"/>
        </w:rPr>
        <w:t>towards</w:t>
      </w:r>
      <w:r>
        <w:rPr>
          <w:spacing w:val="19"/>
          <w:sz w:val="24"/>
        </w:rPr>
        <w:t xml:space="preserve"> </w:t>
      </w:r>
      <w:r>
        <w:rPr>
          <w:sz w:val="24"/>
        </w:rPr>
        <w:t>online</w:t>
      </w:r>
      <w:r>
        <w:rPr>
          <w:spacing w:val="20"/>
          <w:sz w:val="24"/>
        </w:rPr>
        <w:t xml:space="preserve"> </w:t>
      </w:r>
      <w:r>
        <w:rPr>
          <w:sz w:val="24"/>
        </w:rPr>
        <w:t>advertisement?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1"/>
          <w:numId w:val="12"/>
        </w:numPr>
        <w:tabs>
          <w:tab w:val="left" w:pos="1690"/>
        </w:tabs>
        <w:spacing w:before="0" w:after="0" w:line="240" w:lineRule="auto"/>
        <w:ind w:left="1689" w:right="0" w:hanging="370"/>
        <w:jc w:val="left"/>
        <w:rPr>
          <w:sz w:val="24"/>
        </w:rPr>
      </w:pPr>
      <w:r>
        <w:rPr>
          <w:w w:val="105"/>
          <w:sz w:val="24"/>
        </w:rPr>
        <w:t>Positive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1"/>
          <w:numId w:val="12"/>
        </w:numPr>
        <w:tabs>
          <w:tab w:val="left" w:pos="1690"/>
        </w:tabs>
        <w:spacing w:before="1" w:after="0" w:line="240" w:lineRule="auto"/>
        <w:ind w:left="1689" w:right="0" w:hanging="370"/>
        <w:jc w:val="left"/>
        <w:rPr>
          <w:sz w:val="24"/>
        </w:rPr>
      </w:pPr>
      <w:r>
        <w:rPr>
          <w:w w:val="105"/>
          <w:sz w:val="24"/>
        </w:rPr>
        <w:t>Negative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What</w:t>
      </w:r>
      <w:r>
        <w:rPr>
          <w:spacing w:val="17"/>
          <w:sz w:val="24"/>
        </w:rPr>
        <w:t xml:space="preserve"> </w:t>
      </w:r>
      <w:r>
        <w:rPr>
          <w:sz w:val="24"/>
        </w:rPr>
        <w:t>is</w:t>
      </w:r>
      <w:r>
        <w:rPr>
          <w:spacing w:val="18"/>
          <w:sz w:val="24"/>
        </w:rPr>
        <w:t xml:space="preserve"> </w:t>
      </w:r>
      <w:r>
        <w:rPr>
          <w:sz w:val="24"/>
        </w:rPr>
        <w:t>your</w:t>
      </w:r>
      <w:r>
        <w:rPr>
          <w:spacing w:val="18"/>
          <w:sz w:val="24"/>
        </w:rPr>
        <w:t xml:space="preserve"> </w:t>
      </w:r>
      <w:r>
        <w:rPr>
          <w:sz w:val="24"/>
        </w:rPr>
        <w:t>attitude</w:t>
      </w:r>
      <w:r>
        <w:rPr>
          <w:spacing w:val="17"/>
          <w:sz w:val="24"/>
        </w:rPr>
        <w:t xml:space="preserve"> </w:t>
      </w:r>
      <w:r>
        <w:rPr>
          <w:sz w:val="24"/>
        </w:rPr>
        <w:t>towards</w:t>
      </w:r>
      <w:r>
        <w:rPr>
          <w:spacing w:val="18"/>
          <w:sz w:val="24"/>
        </w:rPr>
        <w:t xml:space="preserve"> </w:t>
      </w:r>
      <w:r>
        <w:rPr>
          <w:sz w:val="24"/>
        </w:rPr>
        <w:t>online</w:t>
      </w:r>
      <w:r>
        <w:rPr>
          <w:spacing w:val="18"/>
          <w:sz w:val="24"/>
        </w:rPr>
        <w:t xml:space="preserve"> </w:t>
      </w:r>
      <w:r>
        <w:rPr>
          <w:sz w:val="24"/>
        </w:rPr>
        <w:t>advertisement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1"/>
          <w:numId w:val="12"/>
        </w:numPr>
        <w:tabs>
          <w:tab w:val="left" w:pos="1690"/>
        </w:tabs>
        <w:spacing w:before="0" w:after="0" w:line="240" w:lineRule="auto"/>
        <w:ind w:left="1689" w:right="0" w:hanging="370"/>
        <w:jc w:val="left"/>
        <w:rPr>
          <w:sz w:val="24"/>
        </w:rPr>
      </w:pPr>
      <w:r>
        <w:rPr>
          <w:w w:val="105"/>
          <w:sz w:val="24"/>
        </w:rPr>
        <w:t>Annoying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1"/>
          <w:numId w:val="12"/>
        </w:numPr>
        <w:tabs>
          <w:tab w:val="left" w:pos="1690"/>
        </w:tabs>
        <w:spacing w:before="0" w:after="0" w:line="240" w:lineRule="auto"/>
        <w:ind w:left="1689" w:right="0" w:hanging="370"/>
        <w:jc w:val="left"/>
        <w:rPr>
          <w:sz w:val="24"/>
        </w:rPr>
      </w:pPr>
      <w:r>
        <w:rPr>
          <w:w w:val="105"/>
          <w:sz w:val="24"/>
        </w:rPr>
        <w:t>Enjoyable</w:t>
      </w:r>
    </w:p>
    <w:p>
      <w:pPr>
        <w:pStyle w:val="6"/>
        <w:spacing w:before="6"/>
        <w:rPr>
          <w:sz w:val="16"/>
        </w:rPr>
      </w:pPr>
    </w:p>
    <w:p>
      <w:pPr>
        <w:spacing w:after="0"/>
        <w:rPr>
          <w:sz w:val="16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12"/>
        <w:numPr>
          <w:ilvl w:val="1"/>
          <w:numId w:val="12"/>
        </w:numPr>
        <w:tabs>
          <w:tab w:val="left" w:pos="1689"/>
        </w:tabs>
        <w:spacing w:before="101" w:after="0" w:line="240" w:lineRule="auto"/>
        <w:ind w:left="1688" w:right="0" w:hanging="369"/>
        <w:jc w:val="left"/>
        <w:rPr>
          <w:sz w:val="24"/>
        </w:rPr>
      </w:pPr>
      <w:r>
        <w:rPr>
          <w:sz w:val="24"/>
        </w:rPr>
        <w:t>Informatiove</w:t>
      </w:r>
    </w:p>
    <w:p>
      <w:pPr>
        <w:pStyle w:val="12"/>
        <w:numPr>
          <w:ilvl w:val="1"/>
          <w:numId w:val="12"/>
        </w:numPr>
        <w:tabs>
          <w:tab w:val="left" w:pos="303"/>
        </w:tabs>
        <w:spacing w:before="101" w:after="0" w:line="240" w:lineRule="auto"/>
        <w:ind w:left="1566" w:right="0" w:hanging="1567"/>
        <w:jc w:val="right"/>
        <w:rPr>
          <w:sz w:val="22"/>
        </w:rPr>
      </w:pPr>
      <w:r>
        <w:rPr>
          <w:sz w:val="24"/>
        </w:rPr>
        <w:br w:type="column"/>
      </w:r>
    </w:p>
    <w:p>
      <w:pPr>
        <w:pStyle w:val="6"/>
        <w:spacing w:before="101"/>
        <w:ind w:left="83"/>
      </w:pPr>
      <w:r>
        <w:br w:type="column"/>
      </w:r>
      <w:r>
        <w:rPr>
          <w:w w:val="105"/>
        </w:rPr>
        <w:t>Boring</w:t>
      </w:r>
    </w:p>
    <w:p>
      <w:pPr>
        <w:spacing w:after="0"/>
        <w:sectPr>
          <w:type w:val="continuous"/>
          <w:pgSz w:w="12240" w:h="15840"/>
          <w:pgMar w:top="700" w:right="300" w:bottom="0" w:left="900" w:header="720" w:footer="720" w:gutter="0"/>
          <w:cols w:equalWidth="0" w:num="3">
            <w:col w:w="2976" w:space="40"/>
            <w:col w:w="1566" w:space="39"/>
            <w:col w:w="6419"/>
          </w:cols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71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494" w:lineRule="auto"/>
        <w:ind w:left="1320" w:right="1570" w:hanging="371"/>
        <w:jc w:val="left"/>
        <w:rPr>
          <w:sz w:val="24"/>
        </w:rPr>
      </w:pPr>
      <w:r>
        <w:drawing>
          <wp:anchor distT="0" distB="0" distL="0" distR="0" simplePos="0" relativeHeight="251668480" behindDoc="1" locked="0" layoutInCell="1" allowOverlap="1">
            <wp:simplePos x="0" y="0"/>
            <wp:positionH relativeFrom="page">
              <wp:posOffset>1916430</wp:posOffset>
            </wp:positionH>
            <wp:positionV relativeFrom="paragraph">
              <wp:posOffset>707390</wp:posOffset>
            </wp:positionV>
            <wp:extent cx="3914140" cy="8406765"/>
            <wp:effectExtent l="0" t="0" r="0" b="0"/>
            <wp:wrapNone/>
            <wp:docPr id="31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17.png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14428" cy="8406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4"/>
        </w:rPr>
        <w:t>What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your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awareness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level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adverts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by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companies/brands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Shop?</w:t>
      </w:r>
    </w:p>
    <w:p>
      <w:pPr>
        <w:pStyle w:val="6"/>
        <w:tabs>
          <w:tab w:val="left" w:pos="3541"/>
        </w:tabs>
        <w:spacing w:line="274" w:lineRule="exact"/>
        <w:ind w:left="1320"/>
      </w:pPr>
      <w:r>
        <w:rPr>
          <w:w w:val="105"/>
        </w:rPr>
        <w:t>Aware</w:t>
      </w:r>
      <w:r>
        <w:rPr>
          <w:w w:val="105"/>
        </w:rPr>
        <w:tab/>
      </w:r>
      <w:r>
        <w:rPr>
          <w:w w:val="105"/>
        </w:rPr>
        <w:t>Not</w:t>
      </w:r>
      <w:r>
        <w:rPr>
          <w:spacing w:val="-12"/>
          <w:w w:val="105"/>
        </w:rPr>
        <w:t xml:space="preserve"> </w:t>
      </w:r>
      <w:r>
        <w:rPr>
          <w:w w:val="105"/>
        </w:rPr>
        <w:t>aware</w:t>
      </w:r>
    </w:p>
    <w:p>
      <w:pPr>
        <w:pStyle w:val="6"/>
      </w:pPr>
    </w:p>
    <w:p>
      <w:pPr>
        <w:pStyle w:val="6"/>
      </w:pPr>
    </w:p>
    <w:p>
      <w:pPr>
        <w:pStyle w:val="6"/>
        <w:spacing w:before="5"/>
        <w:rPr>
          <w:sz w:val="26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674" w:lineRule="auto"/>
        <w:ind w:left="1320" w:right="3808" w:hanging="371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your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level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Knowledge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about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Highly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Knowledgeable</w:t>
      </w:r>
    </w:p>
    <w:p>
      <w:pPr>
        <w:pStyle w:val="6"/>
        <w:spacing w:before="1" w:line="674" w:lineRule="auto"/>
        <w:ind w:left="1320" w:right="7959"/>
      </w:pPr>
      <w:r>
        <w:t>Knowledgeable</w:t>
      </w:r>
      <w:r>
        <w:rPr>
          <w:spacing w:val="-57"/>
        </w:rPr>
        <w:t xml:space="preserve"> </w:t>
      </w:r>
      <w:r>
        <w:rPr>
          <w:w w:val="105"/>
        </w:rPr>
        <w:t>Heard</w:t>
      </w:r>
      <w:r>
        <w:rPr>
          <w:spacing w:val="-9"/>
          <w:w w:val="105"/>
        </w:rPr>
        <w:t xml:space="preserve"> </w:t>
      </w:r>
      <w:r>
        <w:rPr>
          <w:w w:val="105"/>
        </w:rPr>
        <w:t>about</w:t>
      </w:r>
      <w:r>
        <w:rPr>
          <w:spacing w:val="-9"/>
          <w:w w:val="105"/>
        </w:rPr>
        <w:t xml:space="preserve"> </w:t>
      </w:r>
      <w:r>
        <w:rPr>
          <w:w w:val="105"/>
        </w:rPr>
        <w:t>it</w:t>
      </w:r>
    </w:p>
    <w:p>
      <w:pPr>
        <w:pStyle w:val="6"/>
        <w:spacing w:line="674" w:lineRule="auto"/>
        <w:ind w:left="1320" w:right="7397"/>
      </w:pPr>
      <w:r>
        <w:t>Don’t</w:t>
      </w:r>
      <w:r>
        <w:rPr>
          <w:spacing w:val="1"/>
        </w:rPr>
        <w:t xml:space="preserve"> </w:t>
      </w:r>
      <w:r>
        <w:t>know/Indifferent</w:t>
      </w:r>
      <w:r>
        <w:rPr>
          <w:spacing w:val="-57"/>
        </w:rPr>
        <w:t xml:space="preserve"> </w:t>
      </w:r>
      <w:r>
        <w:rPr>
          <w:w w:val="105"/>
        </w:rPr>
        <w:t>No</w:t>
      </w:r>
      <w:r>
        <w:rPr>
          <w:spacing w:val="-5"/>
          <w:w w:val="105"/>
        </w:rPr>
        <w:t xml:space="preserve"> </w:t>
      </w:r>
      <w:r>
        <w:rPr>
          <w:w w:val="105"/>
        </w:rPr>
        <w:t>Knowledge</w:t>
      </w:r>
    </w:p>
    <w:p>
      <w:pPr>
        <w:pStyle w:val="6"/>
      </w:pPr>
    </w:p>
    <w:p>
      <w:pPr>
        <w:pStyle w:val="6"/>
        <w:spacing w:before="10"/>
        <w:rPr>
          <w:sz w:val="23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494" w:lineRule="auto"/>
        <w:ind w:left="1320" w:right="4816" w:hanging="371"/>
        <w:jc w:val="left"/>
        <w:rPr>
          <w:sz w:val="24"/>
        </w:rPr>
      </w:pPr>
      <w:r>
        <w:rPr>
          <w:w w:val="105"/>
          <w:sz w:val="24"/>
        </w:rPr>
        <w:t>What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level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patronage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Business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Frequent/Always</w:t>
      </w:r>
    </w:p>
    <w:p>
      <w:pPr>
        <w:pStyle w:val="6"/>
        <w:spacing w:line="491" w:lineRule="auto"/>
        <w:ind w:left="1320" w:right="7459"/>
      </w:pPr>
      <w:r>
        <w:t>Sometimes/Irregular</w:t>
      </w:r>
      <w:r>
        <w:rPr>
          <w:spacing w:val="-57"/>
        </w:rPr>
        <w:t xml:space="preserve"> </w:t>
      </w:r>
      <w:r>
        <w:rPr>
          <w:w w:val="105"/>
        </w:rPr>
        <w:t>No</w:t>
      </w:r>
      <w:r>
        <w:rPr>
          <w:spacing w:val="-5"/>
          <w:w w:val="105"/>
        </w:rPr>
        <w:t xml:space="preserve"> </w:t>
      </w:r>
      <w:r>
        <w:rPr>
          <w:w w:val="105"/>
        </w:rPr>
        <w:t>patronage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spacing w:before="159"/>
        <w:ind w:left="593" w:right="1168" w:firstLine="0"/>
        <w:jc w:val="center"/>
        <w:rPr>
          <w:b/>
          <w:sz w:val="24"/>
        </w:rPr>
      </w:pPr>
      <w:r>
        <w:rPr>
          <w:b/>
          <w:sz w:val="28"/>
        </w:rPr>
        <w:t>SECTION</w:t>
      </w:r>
      <w:r>
        <w:rPr>
          <w:b/>
          <w:spacing w:val="30"/>
          <w:sz w:val="28"/>
        </w:rPr>
        <w:t xml:space="preserve"> </w:t>
      </w:r>
      <w:r>
        <w:rPr>
          <w:b/>
          <w:sz w:val="28"/>
        </w:rPr>
        <w:t>C:</w:t>
      </w:r>
      <w:r>
        <w:rPr>
          <w:b/>
          <w:spacing w:val="31"/>
          <w:sz w:val="28"/>
        </w:rPr>
        <w:t xml:space="preserve"> </w:t>
      </w:r>
      <w:r>
        <w:rPr>
          <w:b/>
          <w:sz w:val="24"/>
        </w:rPr>
        <w:t>INFLUENCE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ONLINE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ADVERTISEMENT</w:t>
      </w:r>
    </w:p>
    <w:p>
      <w:pPr>
        <w:pStyle w:val="6"/>
        <w:spacing w:before="11"/>
        <w:rPr>
          <w:b/>
          <w:sz w:val="46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4279"/>
          <w:tab w:val="left" w:pos="6501"/>
        </w:tabs>
        <w:spacing w:before="0" w:after="0" w:line="494" w:lineRule="auto"/>
        <w:ind w:left="2060" w:right="1363" w:hanging="1111"/>
        <w:jc w:val="left"/>
        <w:rPr>
          <w:sz w:val="24"/>
        </w:rPr>
      </w:pPr>
      <w:r>
        <w:rPr>
          <w:w w:val="105"/>
          <w:sz w:val="24"/>
        </w:rPr>
        <w:t>I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purchase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some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services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advertised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Konga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Shop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Agreed</w:t>
      </w:r>
      <w:r>
        <w:rPr>
          <w:w w:val="105"/>
          <w:sz w:val="24"/>
        </w:rPr>
        <w:tab/>
      </w:r>
      <w:r>
        <w:rPr>
          <w:w w:val="105"/>
          <w:sz w:val="24"/>
        </w:rPr>
        <w:t>Disagreed</w:t>
      </w:r>
      <w:r>
        <w:rPr>
          <w:w w:val="105"/>
          <w:sz w:val="24"/>
        </w:rPr>
        <w:tab/>
      </w:r>
      <w:r>
        <w:rPr>
          <w:w w:val="105"/>
          <w:sz w:val="24"/>
        </w:rPr>
        <w:t>Undecided</w:t>
      </w:r>
    </w:p>
    <w:p>
      <w:pPr>
        <w:pStyle w:val="6"/>
        <w:spacing w:before="1"/>
        <w:rPr>
          <w:sz w:val="26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4279"/>
          <w:tab w:val="left" w:pos="6501"/>
        </w:tabs>
        <w:spacing w:before="1" w:after="0" w:line="550" w:lineRule="atLeast"/>
        <w:ind w:left="2060" w:right="3468" w:hanging="1111"/>
        <w:jc w:val="left"/>
        <w:rPr>
          <w:sz w:val="24"/>
        </w:rPr>
      </w:pPr>
      <w:r>
        <w:rPr>
          <w:w w:val="105"/>
          <w:sz w:val="24"/>
        </w:rPr>
        <w:t>In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general,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am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very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happy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my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overall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service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experience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Agreed</w:t>
      </w:r>
      <w:r>
        <w:rPr>
          <w:w w:val="105"/>
          <w:sz w:val="24"/>
        </w:rPr>
        <w:tab/>
      </w:r>
      <w:r>
        <w:rPr>
          <w:w w:val="105"/>
          <w:sz w:val="24"/>
        </w:rPr>
        <w:t>Disagreed</w:t>
      </w:r>
      <w:r>
        <w:rPr>
          <w:w w:val="105"/>
          <w:sz w:val="24"/>
        </w:rPr>
        <w:tab/>
      </w:r>
      <w:r>
        <w:rPr>
          <w:sz w:val="24"/>
        </w:rPr>
        <w:t>Undecided</w:t>
      </w:r>
    </w:p>
    <w:p>
      <w:pPr>
        <w:spacing w:after="0" w:line="550" w:lineRule="atLeast"/>
        <w:jc w:val="left"/>
        <w:rPr>
          <w:sz w:val="24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72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6"/>
        <w:rPr>
          <w:rFonts w:ascii="Calibri"/>
          <w:sz w:val="16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I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use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some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services</w:t>
      </w:r>
    </w:p>
    <w:p>
      <w:pPr>
        <w:pStyle w:val="6"/>
        <w:spacing w:before="5"/>
        <w:rPr>
          <w:sz w:val="25"/>
        </w:rPr>
      </w:pPr>
    </w:p>
    <w:p>
      <w:pPr>
        <w:pStyle w:val="6"/>
        <w:tabs>
          <w:tab w:val="left" w:pos="3538"/>
          <w:tab w:val="left" w:pos="5761"/>
        </w:tabs>
        <w:ind w:left="1320"/>
      </w:pPr>
      <w:r>
        <w:drawing>
          <wp:anchor distT="0" distB="0" distL="0" distR="0" simplePos="0" relativeHeight="251668480" behindDoc="1" locked="0" layoutInCell="1" allowOverlap="1">
            <wp:simplePos x="0" y="0"/>
            <wp:positionH relativeFrom="page">
              <wp:posOffset>2011680</wp:posOffset>
            </wp:positionH>
            <wp:positionV relativeFrom="paragraph">
              <wp:posOffset>125730</wp:posOffset>
            </wp:positionV>
            <wp:extent cx="3297555" cy="4517390"/>
            <wp:effectExtent l="0" t="0" r="0" b="0"/>
            <wp:wrapNone/>
            <wp:docPr id="33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18.png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7520" cy="4517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Agreed</w:t>
      </w:r>
      <w:r>
        <w:rPr>
          <w:w w:val="105"/>
        </w:rPr>
        <w:tab/>
      </w:r>
      <w:r>
        <w:rPr>
          <w:w w:val="105"/>
        </w:rPr>
        <w:t>Disagreed</w:t>
      </w:r>
      <w:r>
        <w:rPr>
          <w:w w:val="105"/>
        </w:rPr>
        <w:tab/>
      </w:r>
      <w:r>
        <w:rPr>
          <w:w w:val="105"/>
        </w:rPr>
        <w:t>Undecided</w:t>
      </w:r>
    </w:p>
    <w:p>
      <w:pPr>
        <w:pStyle w:val="6"/>
      </w:pPr>
    </w:p>
    <w:p>
      <w:pPr>
        <w:pStyle w:val="6"/>
      </w:pPr>
    </w:p>
    <w:p>
      <w:pPr>
        <w:pStyle w:val="6"/>
        <w:spacing w:before="5"/>
        <w:rPr>
          <w:sz w:val="26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3538"/>
          <w:tab w:val="left" w:pos="5761"/>
        </w:tabs>
        <w:spacing w:before="0" w:after="0" w:line="494" w:lineRule="auto"/>
        <w:ind w:left="1320" w:right="4208" w:hanging="371"/>
        <w:jc w:val="left"/>
        <w:rPr>
          <w:sz w:val="24"/>
        </w:rPr>
      </w:pPr>
      <w:r>
        <w:rPr>
          <w:w w:val="105"/>
          <w:sz w:val="24"/>
        </w:rPr>
        <w:t>Only influences me to plan for their future purchase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Agreed</w:t>
      </w:r>
      <w:r>
        <w:rPr>
          <w:w w:val="105"/>
          <w:sz w:val="24"/>
        </w:rPr>
        <w:tab/>
      </w:r>
      <w:r>
        <w:rPr>
          <w:w w:val="105"/>
          <w:sz w:val="24"/>
        </w:rPr>
        <w:t>Disagreed</w:t>
      </w:r>
      <w:r>
        <w:rPr>
          <w:w w:val="105"/>
          <w:sz w:val="24"/>
        </w:rPr>
        <w:tab/>
      </w:r>
      <w:r>
        <w:rPr>
          <w:sz w:val="24"/>
        </w:rPr>
        <w:t>Undecided</w:t>
      </w:r>
    </w:p>
    <w:p>
      <w:pPr>
        <w:pStyle w:val="6"/>
      </w:pPr>
    </w:p>
    <w:p>
      <w:pPr>
        <w:pStyle w:val="6"/>
        <w:spacing w:before="11"/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3538"/>
          <w:tab w:val="left" w:pos="5761"/>
        </w:tabs>
        <w:spacing w:before="0" w:after="0" w:line="494" w:lineRule="auto"/>
        <w:ind w:left="1320" w:right="2044" w:hanging="371"/>
        <w:jc w:val="left"/>
        <w:rPr>
          <w:sz w:val="24"/>
        </w:rPr>
      </w:pPr>
      <w:r>
        <w:rPr>
          <w:w w:val="105"/>
          <w:sz w:val="24"/>
        </w:rPr>
        <w:t>It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has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no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influence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me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because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products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services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too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expensive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Agreed</w:t>
      </w:r>
      <w:r>
        <w:rPr>
          <w:w w:val="105"/>
          <w:sz w:val="24"/>
        </w:rPr>
        <w:tab/>
      </w:r>
      <w:r>
        <w:rPr>
          <w:w w:val="105"/>
          <w:sz w:val="24"/>
        </w:rPr>
        <w:t>Disagreed</w:t>
      </w:r>
      <w:r>
        <w:rPr>
          <w:w w:val="105"/>
          <w:sz w:val="24"/>
        </w:rPr>
        <w:tab/>
      </w:r>
      <w:r>
        <w:rPr>
          <w:w w:val="105"/>
          <w:sz w:val="24"/>
        </w:rPr>
        <w:t>Undecided</w:t>
      </w:r>
    </w:p>
    <w:p>
      <w:pPr>
        <w:pStyle w:val="6"/>
      </w:pPr>
    </w:p>
    <w:p>
      <w:pPr>
        <w:pStyle w:val="6"/>
        <w:spacing w:before="11"/>
        <w:rPr>
          <w:sz w:val="25"/>
        </w:rPr>
      </w:pPr>
    </w:p>
    <w:p>
      <w:pPr>
        <w:pStyle w:val="12"/>
        <w:numPr>
          <w:ilvl w:val="0"/>
          <w:numId w:val="12"/>
        </w:numPr>
        <w:tabs>
          <w:tab w:val="left" w:pos="1321"/>
          <w:tab w:val="left" w:pos="3538"/>
          <w:tab w:val="left" w:pos="5761"/>
        </w:tabs>
        <w:spacing w:before="0" w:after="0" w:line="484" w:lineRule="auto"/>
        <w:ind w:left="1320" w:right="3432" w:hanging="371"/>
        <w:jc w:val="left"/>
        <w:rPr>
          <w:sz w:val="24"/>
        </w:rPr>
      </w:pPr>
      <w:r>
        <w:rPr>
          <w:w w:val="105"/>
          <w:sz w:val="24"/>
        </w:rPr>
        <w:t>It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has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no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influence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me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because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not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trust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purchase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Agreed</w:t>
      </w:r>
      <w:r>
        <w:rPr>
          <w:w w:val="105"/>
          <w:sz w:val="24"/>
        </w:rPr>
        <w:tab/>
      </w:r>
      <w:r>
        <w:rPr>
          <w:w w:val="105"/>
          <w:sz w:val="24"/>
        </w:rPr>
        <w:t>Disagreed</w:t>
      </w:r>
      <w:r>
        <w:rPr>
          <w:w w:val="105"/>
          <w:sz w:val="24"/>
        </w:rPr>
        <w:tab/>
      </w:r>
      <w:r>
        <w:rPr>
          <w:w w:val="105"/>
          <w:sz w:val="24"/>
        </w:rPr>
        <w:t>Undecided</w:t>
      </w:r>
    </w:p>
    <w:p>
      <w:pPr>
        <w:pStyle w:val="6"/>
      </w:pPr>
    </w:p>
    <w:p>
      <w:pPr>
        <w:pStyle w:val="6"/>
        <w:spacing w:before="10"/>
        <w:rPr>
          <w:sz w:val="26"/>
        </w:rPr>
      </w:pPr>
    </w:p>
    <w:p>
      <w:pPr>
        <w:pStyle w:val="12"/>
        <w:numPr>
          <w:ilvl w:val="0"/>
          <w:numId w:val="12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I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not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pay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attention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advertisements</w:t>
      </w:r>
    </w:p>
    <w:p>
      <w:pPr>
        <w:pStyle w:val="6"/>
        <w:spacing w:before="5"/>
        <w:rPr>
          <w:sz w:val="25"/>
        </w:rPr>
      </w:pPr>
    </w:p>
    <w:p>
      <w:pPr>
        <w:pStyle w:val="6"/>
        <w:tabs>
          <w:tab w:val="left" w:pos="3538"/>
          <w:tab w:val="left" w:pos="5761"/>
        </w:tabs>
        <w:ind w:left="1320"/>
      </w:pPr>
      <w:r>
        <w:rPr>
          <w:w w:val="105"/>
        </w:rPr>
        <w:t>Agreed</w:t>
      </w:r>
      <w:r>
        <w:rPr>
          <w:w w:val="105"/>
        </w:rPr>
        <w:tab/>
      </w:r>
      <w:r>
        <w:rPr>
          <w:w w:val="105"/>
        </w:rPr>
        <w:t>Disagreed</w:t>
      </w:r>
      <w:r>
        <w:rPr>
          <w:w w:val="105"/>
        </w:rPr>
        <w:tab/>
      </w:r>
      <w:r>
        <w:rPr>
          <w:w w:val="105"/>
        </w:rPr>
        <w:t>Undecided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  <w:spacing w:before="3"/>
        <w:rPr>
          <w:sz w:val="21"/>
        </w:rPr>
      </w:pPr>
    </w:p>
    <w:p>
      <w:pPr>
        <w:spacing w:before="0"/>
        <w:ind w:left="546" w:right="1168" w:firstLine="0"/>
        <w:jc w:val="center"/>
        <w:rPr>
          <w:b/>
          <w:sz w:val="24"/>
        </w:rPr>
      </w:pPr>
      <w:r>
        <w:rPr>
          <w:b/>
          <w:sz w:val="28"/>
        </w:rPr>
        <w:t>SECTION</w:t>
      </w:r>
      <w:r>
        <w:rPr>
          <w:b/>
          <w:spacing w:val="25"/>
          <w:sz w:val="28"/>
        </w:rPr>
        <w:t xml:space="preserve"> </w:t>
      </w:r>
      <w:r>
        <w:rPr>
          <w:b/>
          <w:sz w:val="28"/>
        </w:rPr>
        <w:t>D:</w:t>
      </w:r>
      <w:r>
        <w:rPr>
          <w:b/>
          <w:spacing w:val="26"/>
          <w:sz w:val="28"/>
        </w:rPr>
        <w:t xml:space="preserve"> </w:t>
      </w:r>
      <w:r>
        <w:rPr>
          <w:b/>
          <w:sz w:val="24"/>
        </w:rPr>
        <w:t>EFFECT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KONGA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WEBSITE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FEATURES</w:t>
      </w:r>
    </w:p>
    <w:p>
      <w:pPr>
        <w:pStyle w:val="6"/>
        <w:spacing w:before="1"/>
        <w:rPr>
          <w:b/>
          <w:sz w:val="33"/>
        </w:rPr>
      </w:pPr>
    </w:p>
    <w:p>
      <w:pPr>
        <w:pStyle w:val="6"/>
        <w:spacing w:line="372" w:lineRule="auto"/>
        <w:ind w:left="580" w:right="1178"/>
      </w:pPr>
      <w:r>
        <w:rPr>
          <w:w w:val="105"/>
        </w:rPr>
        <w:t>Based</w:t>
      </w:r>
      <w:r>
        <w:rPr>
          <w:spacing w:val="-15"/>
          <w:w w:val="105"/>
        </w:rPr>
        <w:t xml:space="preserve"> </w:t>
      </w:r>
      <w:r>
        <w:rPr>
          <w:w w:val="105"/>
        </w:rPr>
        <w:t>on</w:t>
      </w:r>
      <w:r>
        <w:rPr>
          <w:spacing w:val="-14"/>
          <w:w w:val="105"/>
        </w:rPr>
        <w:t xml:space="preserve"> </w:t>
      </w:r>
      <w:r>
        <w:rPr>
          <w:w w:val="105"/>
        </w:rPr>
        <w:t>your</w:t>
      </w:r>
      <w:r>
        <w:rPr>
          <w:spacing w:val="-14"/>
          <w:w w:val="105"/>
        </w:rPr>
        <w:t xml:space="preserve"> </w:t>
      </w:r>
      <w:r>
        <w:rPr>
          <w:w w:val="105"/>
        </w:rPr>
        <w:t>experience</w:t>
      </w:r>
      <w:r>
        <w:rPr>
          <w:spacing w:val="-14"/>
          <w:w w:val="105"/>
        </w:rPr>
        <w:t xml:space="preserve"> </w:t>
      </w:r>
      <w:r>
        <w:rPr>
          <w:w w:val="105"/>
        </w:rPr>
        <w:t>or</w:t>
      </w:r>
      <w:r>
        <w:rPr>
          <w:spacing w:val="-14"/>
          <w:w w:val="105"/>
        </w:rPr>
        <w:t xml:space="preserve"> </w:t>
      </w:r>
      <w:r>
        <w:rPr>
          <w:w w:val="105"/>
        </w:rPr>
        <w:t>what</w:t>
      </w:r>
      <w:r>
        <w:rPr>
          <w:spacing w:val="-14"/>
          <w:w w:val="105"/>
        </w:rPr>
        <w:t xml:space="preserve"> </w:t>
      </w:r>
      <w:r>
        <w:rPr>
          <w:w w:val="105"/>
        </w:rPr>
        <w:t>you</w:t>
      </w:r>
      <w:r>
        <w:rPr>
          <w:spacing w:val="-15"/>
          <w:w w:val="105"/>
        </w:rPr>
        <w:t xml:space="preserve"> </w:t>
      </w:r>
      <w:r>
        <w:rPr>
          <w:w w:val="105"/>
        </w:rPr>
        <w:t>have</w:t>
      </w:r>
      <w:r>
        <w:rPr>
          <w:spacing w:val="-14"/>
          <w:w w:val="105"/>
        </w:rPr>
        <w:t xml:space="preserve"> </w:t>
      </w:r>
      <w:r>
        <w:rPr>
          <w:w w:val="105"/>
        </w:rPr>
        <w:t>heard,</w:t>
      </w:r>
      <w:r>
        <w:rPr>
          <w:spacing w:val="-14"/>
          <w:w w:val="105"/>
        </w:rPr>
        <w:t xml:space="preserve"> </w:t>
      </w:r>
      <w:r>
        <w:rPr>
          <w:w w:val="105"/>
        </w:rPr>
        <w:t>how</w:t>
      </w:r>
      <w:r>
        <w:rPr>
          <w:spacing w:val="-14"/>
          <w:w w:val="105"/>
        </w:rPr>
        <w:t xml:space="preserve"> </w:t>
      </w:r>
      <w:r>
        <w:rPr>
          <w:w w:val="105"/>
        </w:rPr>
        <w:t>do</w:t>
      </w:r>
      <w:r>
        <w:rPr>
          <w:spacing w:val="-14"/>
          <w:w w:val="105"/>
        </w:rPr>
        <w:t xml:space="preserve"> </w:t>
      </w:r>
      <w:r>
        <w:rPr>
          <w:w w:val="105"/>
        </w:rPr>
        <w:t>you</w:t>
      </w:r>
      <w:r>
        <w:rPr>
          <w:spacing w:val="-14"/>
          <w:w w:val="105"/>
        </w:rPr>
        <w:t xml:space="preserve"> </w:t>
      </w:r>
      <w:r>
        <w:rPr>
          <w:w w:val="105"/>
        </w:rPr>
        <w:t>evaluate</w:t>
      </w:r>
      <w:r>
        <w:rPr>
          <w:spacing w:val="-14"/>
          <w:w w:val="105"/>
        </w:rPr>
        <w:t xml:space="preserve"> </w:t>
      </w:r>
      <w:r>
        <w:rPr>
          <w:w w:val="105"/>
        </w:rPr>
        <w:t>your</w:t>
      </w:r>
      <w:r>
        <w:rPr>
          <w:spacing w:val="-15"/>
          <w:w w:val="105"/>
        </w:rPr>
        <w:t xml:space="preserve"> </w:t>
      </w:r>
      <w:r>
        <w:rPr>
          <w:w w:val="105"/>
        </w:rPr>
        <w:t>service</w:t>
      </w:r>
      <w:r>
        <w:rPr>
          <w:spacing w:val="-14"/>
          <w:w w:val="105"/>
        </w:rPr>
        <w:t xml:space="preserve"> </w:t>
      </w:r>
      <w:r>
        <w:rPr>
          <w:w w:val="105"/>
        </w:rPr>
        <w:t>provider</w:t>
      </w:r>
      <w:r>
        <w:rPr>
          <w:spacing w:val="-60"/>
          <w:w w:val="105"/>
        </w:rPr>
        <w:t xml:space="preserve"> </w:t>
      </w:r>
      <w:r>
        <w:rPr>
          <w:w w:val="105"/>
        </w:rPr>
        <w:t>on</w:t>
      </w:r>
      <w:r>
        <w:rPr>
          <w:spacing w:val="-4"/>
          <w:w w:val="105"/>
        </w:rPr>
        <w:t xml:space="preserve"> </w:t>
      </w:r>
      <w:r>
        <w:rPr>
          <w:w w:val="105"/>
        </w:rPr>
        <w:t>each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these</w:t>
      </w:r>
      <w:r>
        <w:rPr>
          <w:spacing w:val="-3"/>
          <w:w w:val="105"/>
        </w:rPr>
        <w:t xml:space="preserve"> </w:t>
      </w:r>
      <w:r>
        <w:rPr>
          <w:w w:val="105"/>
        </w:rPr>
        <w:t>service</w:t>
      </w:r>
      <w:r>
        <w:rPr>
          <w:spacing w:val="-3"/>
          <w:w w:val="105"/>
        </w:rPr>
        <w:t xml:space="preserve"> </w:t>
      </w:r>
      <w:r>
        <w:rPr>
          <w:w w:val="105"/>
        </w:rPr>
        <w:t>attributes</w:t>
      </w:r>
      <w:r>
        <w:rPr>
          <w:spacing w:val="-3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benefits?</w:t>
      </w:r>
    </w:p>
    <w:p>
      <w:pPr>
        <w:pStyle w:val="6"/>
        <w:spacing w:before="6"/>
        <w:rPr>
          <w:sz w:val="20"/>
        </w:rPr>
      </w:pPr>
    </w:p>
    <w:tbl>
      <w:tblPr>
        <w:tblStyle w:val="5"/>
        <w:tblW w:w="0" w:type="auto"/>
        <w:tblInd w:w="12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2"/>
        <w:gridCol w:w="2107"/>
        <w:gridCol w:w="1080"/>
        <w:gridCol w:w="16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742" w:type="dxa"/>
          </w:tcPr>
          <w:p>
            <w:pPr>
              <w:pStyle w:val="13"/>
              <w:spacing w:line="240" w:lineRule="exact"/>
              <w:ind w:left="50"/>
              <w:rPr>
                <w:i/>
                <w:sz w:val="24"/>
              </w:rPr>
            </w:pPr>
            <w:r>
              <w:rPr>
                <w:i/>
                <w:w w:val="105"/>
                <w:sz w:val="24"/>
              </w:rPr>
              <w:t>Where</w:t>
            </w:r>
          </w:p>
        </w:tc>
        <w:tc>
          <w:tcPr>
            <w:tcW w:w="4833" w:type="dxa"/>
            <w:gridSpan w:val="3"/>
          </w:tcPr>
          <w:p>
            <w:pPr>
              <w:pStyle w:val="13"/>
              <w:rPr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4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107" w:type="dxa"/>
          </w:tcPr>
          <w:p>
            <w:pPr>
              <w:pStyle w:val="13"/>
              <w:spacing w:before="146"/>
              <w:ind w:left="48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Agreed</w:t>
            </w:r>
          </w:p>
        </w:tc>
        <w:tc>
          <w:tcPr>
            <w:tcW w:w="1080" w:type="dxa"/>
          </w:tcPr>
          <w:p>
            <w:pPr>
              <w:pStyle w:val="13"/>
              <w:spacing w:before="146"/>
              <w:ind w:left="16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SA</w:t>
            </w:r>
          </w:p>
        </w:tc>
        <w:tc>
          <w:tcPr>
            <w:tcW w:w="1646" w:type="dxa"/>
          </w:tcPr>
          <w:p>
            <w:pPr>
              <w:pStyle w:val="13"/>
              <w:spacing w:before="146"/>
              <w:ind w:right="53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5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points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74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107" w:type="dxa"/>
          </w:tcPr>
          <w:p>
            <w:pPr>
              <w:pStyle w:val="13"/>
              <w:spacing w:before="145"/>
              <w:ind w:left="48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Agreed</w:t>
            </w:r>
          </w:p>
        </w:tc>
        <w:tc>
          <w:tcPr>
            <w:tcW w:w="1080" w:type="dxa"/>
          </w:tcPr>
          <w:p>
            <w:pPr>
              <w:pStyle w:val="13"/>
              <w:spacing w:before="145"/>
              <w:ind w:left="161"/>
              <w:rPr>
                <w:b/>
                <w:sz w:val="24"/>
              </w:rPr>
            </w:pPr>
            <w:r>
              <w:rPr>
                <w:b/>
                <w:w w:val="102"/>
                <w:sz w:val="24"/>
              </w:rPr>
              <w:t>A</w:t>
            </w:r>
          </w:p>
        </w:tc>
        <w:tc>
          <w:tcPr>
            <w:tcW w:w="1646" w:type="dxa"/>
          </w:tcPr>
          <w:p>
            <w:pPr>
              <w:pStyle w:val="13"/>
              <w:spacing w:before="145"/>
              <w:ind w:right="50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4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points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74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107" w:type="dxa"/>
          </w:tcPr>
          <w:p>
            <w:pPr>
              <w:pStyle w:val="13"/>
              <w:spacing w:before="145"/>
              <w:ind w:left="48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Disagreed</w:t>
            </w:r>
          </w:p>
        </w:tc>
        <w:tc>
          <w:tcPr>
            <w:tcW w:w="1080" w:type="dxa"/>
          </w:tcPr>
          <w:p>
            <w:pPr>
              <w:pStyle w:val="13"/>
              <w:spacing w:before="145"/>
              <w:ind w:left="16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DA</w:t>
            </w:r>
          </w:p>
        </w:tc>
        <w:tc>
          <w:tcPr>
            <w:tcW w:w="1646" w:type="dxa"/>
          </w:tcPr>
          <w:p>
            <w:pPr>
              <w:pStyle w:val="13"/>
              <w:spacing w:before="145"/>
              <w:ind w:right="50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3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points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74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107" w:type="dxa"/>
          </w:tcPr>
          <w:p>
            <w:pPr>
              <w:pStyle w:val="13"/>
              <w:spacing w:before="145"/>
              <w:ind w:left="48"/>
              <w:rPr>
                <w:b/>
                <w:sz w:val="24"/>
              </w:rPr>
            </w:pPr>
            <w:r>
              <w:rPr>
                <w:b/>
                <w:sz w:val="24"/>
              </w:rPr>
              <w:t>Strongly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Disgreed</w:t>
            </w:r>
          </w:p>
        </w:tc>
        <w:tc>
          <w:tcPr>
            <w:tcW w:w="1080" w:type="dxa"/>
          </w:tcPr>
          <w:p>
            <w:pPr>
              <w:pStyle w:val="13"/>
              <w:spacing w:before="145"/>
              <w:ind w:left="160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SD</w:t>
            </w:r>
          </w:p>
        </w:tc>
        <w:tc>
          <w:tcPr>
            <w:tcW w:w="1646" w:type="dxa"/>
          </w:tcPr>
          <w:p>
            <w:pPr>
              <w:pStyle w:val="13"/>
              <w:spacing w:before="145"/>
              <w:ind w:right="50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2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points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742" w:type="dxa"/>
          </w:tcPr>
          <w:p>
            <w:pPr>
              <w:pStyle w:val="13"/>
              <w:rPr>
                <w:sz w:val="24"/>
              </w:rPr>
            </w:pPr>
          </w:p>
        </w:tc>
        <w:tc>
          <w:tcPr>
            <w:tcW w:w="2107" w:type="dxa"/>
          </w:tcPr>
          <w:p>
            <w:pPr>
              <w:pStyle w:val="13"/>
              <w:spacing w:before="145" w:line="257" w:lineRule="exact"/>
              <w:ind w:left="48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Uncertain</w:t>
            </w:r>
          </w:p>
        </w:tc>
        <w:tc>
          <w:tcPr>
            <w:tcW w:w="1080" w:type="dxa"/>
          </w:tcPr>
          <w:p>
            <w:pPr>
              <w:pStyle w:val="13"/>
              <w:spacing w:before="145" w:line="257" w:lineRule="exact"/>
              <w:ind w:left="161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UC</w:t>
            </w:r>
          </w:p>
        </w:tc>
        <w:tc>
          <w:tcPr>
            <w:tcW w:w="1646" w:type="dxa"/>
          </w:tcPr>
          <w:p>
            <w:pPr>
              <w:pStyle w:val="13"/>
              <w:spacing w:before="145" w:line="257" w:lineRule="exact"/>
              <w:ind w:right="50"/>
              <w:jc w:val="right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=</w:t>
            </w:r>
            <w:r>
              <w:rPr>
                <w:b/>
                <w:spacing w:val="-8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1</w:t>
            </w:r>
            <w:r>
              <w:rPr>
                <w:b/>
                <w:spacing w:val="-9"/>
                <w:w w:val="105"/>
                <w:sz w:val="24"/>
              </w:rPr>
              <w:t xml:space="preserve"> </w:t>
            </w:r>
            <w:r>
              <w:rPr>
                <w:b/>
                <w:w w:val="105"/>
                <w:sz w:val="24"/>
              </w:rPr>
              <w:t>points</w:t>
            </w:r>
          </w:p>
        </w:tc>
      </w:tr>
    </w:tbl>
    <w:p>
      <w:pPr>
        <w:spacing w:after="0" w:line="257" w:lineRule="exact"/>
        <w:jc w:val="right"/>
        <w:rPr>
          <w:sz w:val="24"/>
        </w:rPr>
        <w:sectPr>
          <w:pgSz w:w="12240" w:h="15840"/>
          <w:pgMar w:top="700" w:right="300" w:bottom="0" w:left="900" w:header="720" w:footer="720" w:gutter="0"/>
          <w:cols w:space="720" w:num="1"/>
        </w:sectPr>
      </w:pPr>
    </w:p>
    <w:p>
      <w:pPr>
        <w:pStyle w:val="6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top="1500" w:right="300" w:bottom="280" w:left="900" w:header="720" w:footer="720" w:gutter="0"/>
          <w:cols w:space="720" w:num="1"/>
        </w:sectPr>
      </w:pPr>
    </w:p>
    <w:p>
      <w:pPr>
        <w:spacing w:before="48"/>
        <w:ind w:left="564" w:right="1168" w:firstLine="0"/>
        <w:jc w:val="center"/>
        <w:rPr>
          <w:rFonts w:ascii="Calibri"/>
          <w:sz w:val="22"/>
        </w:rPr>
      </w:pPr>
      <w:r>
        <w:rPr>
          <w:rFonts w:ascii="Calibri"/>
          <w:w w:val="105"/>
          <w:sz w:val="22"/>
        </w:rPr>
        <w:t>73</w:t>
      </w:r>
    </w:p>
    <w:p>
      <w:pPr>
        <w:pStyle w:val="6"/>
        <w:rPr>
          <w:rFonts w:ascii="Calibri"/>
          <w:sz w:val="22"/>
        </w:rPr>
      </w:pPr>
    </w:p>
    <w:p>
      <w:pPr>
        <w:pStyle w:val="6"/>
        <w:spacing w:before="8"/>
        <w:rPr>
          <w:rFonts w:ascii="Calibri"/>
          <w:sz w:val="16"/>
        </w:rPr>
      </w:pPr>
    </w:p>
    <w:p>
      <w:pPr>
        <w:spacing w:before="0"/>
        <w:ind w:left="661" w:right="880" w:firstLine="0"/>
        <w:jc w:val="center"/>
        <w:rPr>
          <w:rFonts w:ascii="Calibri" w:hAnsi="Calibri"/>
          <w:sz w:val="22"/>
        </w:rPr>
      </w:pPr>
      <w:r>
        <w:drawing>
          <wp:anchor distT="0" distB="0" distL="0" distR="0" simplePos="0" relativeHeight="251669504" behindDoc="1" locked="0" layoutInCell="1" allowOverlap="1">
            <wp:simplePos x="0" y="0"/>
            <wp:positionH relativeFrom="page">
              <wp:posOffset>1203960</wp:posOffset>
            </wp:positionH>
            <wp:positionV relativeFrom="paragraph">
              <wp:posOffset>302895</wp:posOffset>
            </wp:positionV>
            <wp:extent cx="5676900" cy="7219315"/>
            <wp:effectExtent l="0" t="0" r="0" b="0"/>
            <wp:wrapNone/>
            <wp:docPr id="35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19.png"/>
                    <pic:cNvPicPr>
                      <a:picLocks noChangeAspect="1"/>
                    </pic:cNvPicPr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7022" cy="7219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sz w:val="22"/>
        </w:rPr>
        <w:t>Eect</w:t>
      </w:r>
      <w:r>
        <w:rPr>
          <w:rFonts w:ascii="Calibri" w:hAnsi="Calibri"/>
          <w:spacing w:val="6"/>
          <w:sz w:val="22"/>
        </w:rPr>
        <w:t xml:space="preserve"> </w:t>
      </w:r>
      <w:r>
        <w:rPr>
          <w:rFonts w:ascii="Calibri" w:hAnsi="Calibri"/>
          <w:sz w:val="22"/>
        </w:rPr>
        <w:t>of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Konga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Website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Features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on</w:t>
      </w:r>
      <w:r>
        <w:rPr>
          <w:rFonts w:ascii="Calibri" w:hAnsi="Calibri"/>
          <w:spacing w:val="6"/>
          <w:sz w:val="22"/>
        </w:rPr>
        <w:t xml:space="preserve"> </w:t>
      </w:r>
      <w:r>
        <w:rPr>
          <w:rFonts w:ascii="Calibri" w:hAnsi="Calibri"/>
          <w:sz w:val="22"/>
        </w:rPr>
        <w:t>Consumer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Buying</w:t>
      </w:r>
      <w:r>
        <w:rPr>
          <w:rFonts w:ascii="Calibri" w:hAnsi="Calibri"/>
          <w:spacing w:val="7"/>
          <w:sz w:val="22"/>
        </w:rPr>
        <w:t xml:space="preserve"> </w:t>
      </w:r>
      <w:r>
        <w:rPr>
          <w:rFonts w:ascii="Calibri" w:hAnsi="Calibri"/>
          <w:sz w:val="22"/>
        </w:rPr>
        <w:t>Behaviour</w:t>
      </w: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6"/>
        <w:rPr>
          <w:rFonts w:ascii="Calibri"/>
          <w:sz w:val="22"/>
        </w:rPr>
      </w:pPr>
    </w:p>
    <w:p>
      <w:pPr>
        <w:pStyle w:val="2"/>
        <w:tabs>
          <w:tab w:val="left" w:pos="606"/>
          <w:tab w:val="left" w:pos="4718"/>
          <w:tab w:val="left" w:pos="5619"/>
          <w:tab w:val="left" w:pos="6486"/>
          <w:tab w:val="left" w:pos="7397"/>
          <w:tab w:val="left" w:pos="8182"/>
        </w:tabs>
        <w:spacing w:before="156"/>
        <w:ind w:left="0" w:right="274"/>
        <w:jc w:val="center"/>
      </w:pPr>
      <w:r>
        <w:rPr>
          <w:w w:val="105"/>
        </w:rPr>
        <w:t>S/N</w:t>
      </w:r>
      <w:r>
        <w:rPr>
          <w:w w:val="105"/>
        </w:rPr>
        <w:tab/>
      </w:r>
      <w:r>
        <w:rPr>
          <w:w w:val="105"/>
        </w:rPr>
        <w:t>Service</w:t>
      </w:r>
      <w:r>
        <w:rPr>
          <w:spacing w:val="-16"/>
          <w:w w:val="105"/>
        </w:rPr>
        <w:t xml:space="preserve"> </w:t>
      </w:r>
      <w:r>
        <w:rPr>
          <w:w w:val="105"/>
        </w:rPr>
        <w:t>Quality</w:t>
      </w:r>
      <w:r>
        <w:rPr>
          <w:spacing w:val="-16"/>
          <w:w w:val="105"/>
        </w:rPr>
        <w:t xml:space="preserve"> </w:t>
      </w:r>
      <w:r>
        <w:rPr>
          <w:w w:val="105"/>
        </w:rPr>
        <w:t>Variables</w:t>
      </w:r>
      <w:r>
        <w:rPr>
          <w:w w:val="105"/>
        </w:rPr>
        <w:tab/>
      </w:r>
      <w:r>
        <w:rPr>
          <w:w w:val="105"/>
        </w:rPr>
        <w:t>SA</w:t>
      </w:r>
      <w:r>
        <w:rPr>
          <w:w w:val="105"/>
        </w:rPr>
        <w:tab/>
      </w:r>
      <w:r>
        <w:rPr>
          <w:w w:val="105"/>
        </w:rPr>
        <w:t>A</w:t>
      </w:r>
      <w:r>
        <w:rPr>
          <w:w w:val="105"/>
        </w:rPr>
        <w:tab/>
      </w:r>
      <w:r>
        <w:rPr>
          <w:w w:val="105"/>
        </w:rPr>
        <w:t>DA</w:t>
      </w:r>
      <w:r>
        <w:rPr>
          <w:w w:val="105"/>
        </w:rPr>
        <w:tab/>
      </w:r>
      <w:r>
        <w:rPr>
          <w:w w:val="105"/>
        </w:rPr>
        <w:t>SD</w:t>
      </w:r>
      <w:r>
        <w:rPr>
          <w:w w:val="105"/>
        </w:rPr>
        <w:tab/>
      </w:r>
      <w:r>
        <w:rPr>
          <w:w w:val="105"/>
        </w:rPr>
        <w:t>UC</w:t>
      </w:r>
    </w:p>
    <w:p>
      <w:pPr>
        <w:pStyle w:val="6"/>
        <w:spacing w:before="15"/>
        <w:ind w:left="1713"/>
      </w:pPr>
      <w:r>
        <w:rPr>
          <w:w w:val="105"/>
        </w:rPr>
        <w:t>Reputability</w:t>
      </w:r>
      <w:r>
        <w:rPr>
          <w:spacing w:val="-16"/>
          <w:w w:val="105"/>
        </w:rPr>
        <w:t xml:space="preserve"> </w:t>
      </w:r>
      <w:r>
        <w:rPr>
          <w:w w:val="105"/>
        </w:rPr>
        <w:t>of</w:t>
      </w:r>
      <w:r>
        <w:rPr>
          <w:spacing w:val="-16"/>
          <w:w w:val="105"/>
        </w:rPr>
        <w:t xml:space="preserve"> </w:t>
      </w:r>
      <w:r>
        <w:rPr>
          <w:w w:val="105"/>
        </w:rPr>
        <w:t>Konga</w:t>
      </w:r>
      <w:r>
        <w:rPr>
          <w:spacing w:val="-15"/>
          <w:w w:val="105"/>
        </w:rPr>
        <w:t xml:space="preserve"> </w:t>
      </w:r>
      <w:r>
        <w:rPr>
          <w:w w:val="105"/>
        </w:rPr>
        <w:t>Online</w:t>
      </w:r>
      <w:r>
        <w:rPr>
          <w:spacing w:val="-16"/>
          <w:w w:val="105"/>
        </w:rPr>
        <w:t xml:space="preserve"> </w:t>
      </w:r>
      <w:r>
        <w:rPr>
          <w:w w:val="105"/>
        </w:rPr>
        <w:t>Shop</w:t>
      </w:r>
    </w:p>
    <w:p>
      <w:pPr>
        <w:pStyle w:val="6"/>
        <w:spacing w:before="152" w:line="243" w:lineRule="exact"/>
        <w:ind w:left="1713"/>
      </w:pPr>
      <w:r>
        <w:rPr>
          <w:w w:val="105"/>
        </w:rPr>
        <w:t>displaying</w:t>
      </w:r>
      <w:r>
        <w:rPr>
          <w:spacing w:val="-16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advert</w:t>
      </w:r>
    </w:p>
    <w:p>
      <w:pPr>
        <w:pStyle w:val="6"/>
        <w:spacing w:line="242" w:lineRule="exact"/>
        <w:ind w:left="1378"/>
      </w:pPr>
      <w:r>
        <w:rPr>
          <w:w w:val="102"/>
        </w:rPr>
        <w:t>1</w:t>
      </w:r>
    </w:p>
    <w:p>
      <w:pPr>
        <w:pStyle w:val="6"/>
        <w:spacing w:before="13"/>
        <w:ind w:left="1713"/>
      </w:pPr>
      <w:r>
        <w:rPr>
          <w:w w:val="105"/>
        </w:rPr>
        <w:t>Ease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access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w w:val="105"/>
        </w:rPr>
        <w:t>Konga</w:t>
      </w:r>
      <w:r>
        <w:rPr>
          <w:spacing w:val="-12"/>
          <w:w w:val="105"/>
        </w:rPr>
        <w:t xml:space="preserve"> </w:t>
      </w:r>
      <w:r>
        <w:rPr>
          <w:w w:val="105"/>
        </w:rPr>
        <w:t>Online</w:t>
      </w:r>
      <w:r>
        <w:rPr>
          <w:spacing w:val="-12"/>
          <w:w w:val="105"/>
        </w:rPr>
        <w:t xml:space="preserve"> </w:t>
      </w:r>
      <w:r>
        <w:rPr>
          <w:w w:val="105"/>
        </w:rPr>
        <w:t>Shop</w:t>
      </w:r>
    </w:p>
    <w:p>
      <w:pPr>
        <w:pStyle w:val="6"/>
        <w:spacing w:before="152" w:line="242" w:lineRule="exact"/>
        <w:ind w:left="1713"/>
      </w:pPr>
      <w:r>
        <w:rPr>
          <w:w w:val="105"/>
        </w:rPr>
        <w:t>Website</w:t>
      </w:r>
    </w:p>
    <w:p>
      <w:pPr>
        <w:pStyle w:val="6"/>
        <w:spacing w:line="242" w:lineRule="exact"/>
        <w:ind w:left="1378"/>
      </w:pPr>
      <w:r>
        <w:rPr>
          <w:w w:val="102"/>
        </w:rPr>
        <w:t>2</w:t>
      </w:r>
    </w:p>
    <w:p>
      <w:pPr>
        <w:pStyle w:val="6"/>
        <w:spacing w:before="13"/>
        <w:ind w:left="1713"/>
      </w:pPr>
      <w:r>
        <w:rPr>
          <w:w w:val="105"/>
        </w:rPr>
        <w:t>Trustworthy</w:t>
      </w:r>
      <w:r>
        <w:rPr>
          <w:spacing w:val="-16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Konga</w:t>
      </w:r>
      <w:r>
        <w:rPr>
          <w:spacing w:val="-16"/>
          <w:w w:val="105"/>
        </w:rPr>
        <w:t xml:space="preserve"> </w:t>
      </w:r>
      <w:r>
        <w:rPr>
          <w:w w:val="105"/>
        </w:rPr>
        <w:t>Online</w:t>
      </w:r>
      <w:r>
        <w:rPr>
          <w:spacing w:val="-15"/>
          <w:w w:val="105"/>
        </w:rPr>
        <w:t xml:space="preserve"> </w:t>
      </w:r>
      <w:r>
        <w:rPr>
          <w:w w:val="105"/>
        </w:rPr>
        <w:t>Shop</w:t>
      </w:r>
    </w:p>
    <w:p>
      <w:pPr>
        <w:pStyle w:val="6"/>
        <w:spacing w:before="152" w:line="242" w:lineRule="exact"/>
        <w:ind w:left="1713"/>
      </w:pPr>
      <w:r>
        <w:rPr>
          <w:w w:val="105"/>
        </w:rPr>
        <w:t>Website</w:t>
      </w:r>
    </w:p>
    <w:p>
      <w:pPr>
        <w:pStyle w:val="6"/>
        <w:spacing w:line="242" w:lineRule="exact"/>
        <w:ind w:left="1378"/>
      </w:pPr>
      <w:r>
        <w:rPr>
          <w:w w:val="102"/>
        </w:rPr>
        <w:t>3</w:t>
      </w:r>
    </w:p>
    <w:p>
      <w:pPr>
        <w:pStyle w:val="6"/>
        <w:spacing w:before="13"/>
        <w:ind w:left="1713"/>
      </w:pPr>
      <w:r>
        <w:rPr>
          <w:w w:val="105"/>
        </w:rPr>
        <w:t>Number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Links</w:t>
      </w:r>
      <w:r>
        <w:rPr>
          <w:spacing w:val="-13"/>
          <w:w w:val="105"/>
        </w:rPr>
        <w:t xml:space="preserve"> </w:t>
      </w:r>
      <w:r>
        <w:rPr>
          <w:w w:val="105"/>
        </w:rPr>
        <w:t>in</w:t>
      </w:r>
      <w:r>
        <w:rPr>
          <w:spacing w:val="-13"/>
          <w:w w:val="105"/>
        </w:rPr>
        <w:t xml:space="preserve"> </w:t>
      </w:r>
      <w:r>
        <w:rPr>
          <w:w w:val="105"/>
        </w:rPr>
        <w:t>Konga</w:t>
      </w:r>
      <w:r>
        <w:rPr>
          <w:spacing w:val="-13"/>
          <w:w w:val="105"/>
        </w:rPr>
        <w:t xml:space="preserve"> </w:t>
      </w:r>
      <w:r>
        <w:rPr>
          <w:w w:val="105"/>
        </w:rPr>
        <w:t>Online</w:t>
      </w:r>
    </w:p>
    <w:p>
      <w:pPr>
        <w:pStyle w:val="6"/>
        <w:spacing w:before="152" w:line="242" w:lineRule="exact"/>
        <w:ind w:left="1713"/>
      </w:pPr>
      <w:r>
        <w:rPr>
          <w:w w:val="105"/>
        </w:rPr>
        <w:t>Shop</w:t>
      </w:r>
      <w:r>
        <w:rPr>
          <w:spacing w:val="-11"/>
          <w:w w:val="105"/>
        </w:rPr>
        <w:t xml:space="preserve"> </w:t>
      </w:r>
      <w:r>
        <w:rPr>
          <w:w w:val="105"/>
        </w:rPr>
        <w:t>site</w:t>
      </w:r>
    </w:p>
    <w:p>
      <w:pPr>
        <w:pStyle w:val="6"/>
        <w:spacing w:line="242" w:lineRule="exact"/>
        <w:ind w:left="1378"/>
      </w:pPr>
      <w:r>
        <w:rPr>
          <w:w w:val="102"/>
        </w:rPr>
        <w:t>4</w:t>
      </w:r>
    </w:p>
    <w:p>
      <w:pPr>
        <w:pStyle w:val="6"/>
        <w:spacing w:before="13"/>
        <w:ind w:left="1713"/>
      </w:pPr>
      <w:r>
        <w:rPr>
          <w:w w:val="105"/>
        </w:rPr>
        <w:t>Simple</w:t>
      </w:r>
      <w:r>
        <w:rPr>
          <w:spacing w:val="-15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locate</w:t>
      </w:r>
      <w:r>
        <w:rPr>
          <w:spacing w:val="-14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15"/>
          <w:w w:val="105"/>
        </w:rPr>
        <w:t xml:space="preserve"> </w:t>
      </w:r>
      <w:r>
        <w:rPr>
          <w:w w:val="105"/>
        </w:rPr>
        <w:t>on</w:t>
      </w:r>
    </w:p>
    <w:p>
      <w:pPr>
        <w:pStyle w:val="6"/>
        <w:spacing w:before="152" w:line="242" w:lineRule="exact"/>
        <w:ind w:left="1713"/>
      </w:pPr>
      <w:r>
        <w:rPr>
          <w:w w:val="105"/>
        </w:rPr>
        <w:t>Konga</w:t>
      </w:r>
      <w:r>
        <w:rPr>
          <w:spacing w:val="-16"/>
          <w:w w:val="105"/>
        </w:rPr>
        <w:t xml:space="preserve"> </w:t>
      </w:r>
      <w:r>
        <w:rPr>
          <w:w w:val="105"/>
        </w:rPr>
        <w:t>Online</w:t>
      </w:r>
      <w:r>
        <w:rPr>
          <w:spacing w:val="-16"/>
          <w:w w:val="105"/>
        </w:rPr>
        <w:t xml:space="preserve"> </w:t>
      </w:r>
      <w:r>
        <w:rPr>
          <w:w w:val="105"/>
        </w:rPr>
        <w:t>Shop</w:t>
      </w:r>
      <w:r>
        <w:rPr>
          <w:spacing w:val="-15"/>
          <w:w w:val="105"/>
        </w:rPr>
        <w:t xml:space="preserve"> </w:t>
      </w:r>
      <w:r>
        <w:rPr>
          <w:w w:val="105"/>
        </w:rPr>
        <w:t>Website</w:t>
      </w:r>
    </w:p>
    <w:p>
      <w:pPr>
        <w:pStyle w:val="6"/>
        <w:spacing w:line="242" w:lineRule="exact"/>
        <w:ind w:left="1378"/>
      </w:pPr>
      <w:r>
        <w:rPr>
          <w:w w:val="102"/>
        </w:rPr>
        <w:t>5</w:t>
      </w:r>
    </w:p>
    <w:p>
      <w:pPr>
        <w:pStyle w:val="6"/>
        <w:rPr>
          <w:sz w:val="20"/>
        </w:rPr>
      </w:pPr>
    </w:p>
    <w:p>
      <w:pPr>
        <w:pStyle w:val="6"/>
        <w:rPr>
          <w:sz w:val="20"/>
        </w:rPr>
      </w:pPr>
    </w:p>
    <w:p>
      <w:pPr>
        <w:pStyle w:val="6"/>
        <w:rPr>
          <w:sz w:val="20"/>
        </w:rPr>
      </w:pPr>
    </w:p>
    <w:p>
      <w:pPr>
        <w:pStyle w:val="2"/>
        <w:spacing w:before="102" w:line="350" w:lineRule="auto"/>
        <w:ind w:left="1135" w:right="1198" w:firstLine="242"/>
      </w:pPr>
      <w:r>
        <w:rPr>
          <w:sz w:val="28"/>
        </w:rPr>
        <w:t>SECTION</w:t>
      </w:r>
      <w:r>
        <w:rPr>
          <w:spacing w:val="1"/>
          <w:sz w:val="28"/>
        </w:rPr>
        <w:t xml:space="preserve"> </w:t>
      </w:r>
      <w:r>
        <w:rPr>
          <w:sz w:val="28"/>
        </w:rPr>
        <w:t>D:</w:t>
      </w:r>
      <w:r>
        <w:rPr>
          <w:spacing w:val="1"/>
          <w:sz w:val="28"/>
        </w:rPr>
        <w:t xml:space="preserve"> </w:t>
      </w:r>
      <w:r>
        <w:t>CHALLENGES</w:t>
      </w:r>
      <w:r>
        <w:rPr>
          <w:spacing w:val="1"/>
        </w:rPr>
        <w:t xml:space="preserve"> </w:t>
      </w:r>
      <w:r>
        <w:t>CONSUMERS</w:t>
      </w:r>
      <w:r>
        <w:rPr>
          <w:spacing w:val="1"/>
        </w:rPr>
        <w:t xml:space="preserve"> </w:t>
      </w:r>
      <w:r>
        <w:t>EXPERIENCE</w:t>
      </w:r>
      <w:r>
        <w:rPr>
          <w:spacing w:val="1"/>
        </w:rPr>
        <w:t xml:space="preserve"> </w:t>
      </w:r>
      <w:r>
        <w:t>WHILE</w:t>
      </w:r>
      <w:r>
        <w:rPr>
          <w:spacing w:val="1"/>
        </w:rPr>
        <w:t xml:space="preserve"> </w:t>
      </w:r>
      <w:r>
        <w:t>PATRONIZING</w:t>
      </w:r>
      <w:r>
        <w:rPr>
          <w:spacing w:val="27"/>
        </w:rPr>
        <w:t xml:space="preserve"> </w:t>
      </w:r>
      <w:r>
        <w:t>PRODUCTS</w:t>
      </w:r>
      <w:r>
        <w:rPr>
          <w:spacing w:val="28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SERVICES</w:t>
      </w:r>
      <w:r>
        <w:rPr>
          <w:spacing w:val="28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KONGA</w:t>
      </w:r>
      <w:r>
        <w:rPr>
          <w:spacing w:val="28"/>
        </w:rPr>
        <w:t xml:space="preserve"> </w:t>
      </w:r>
      <w:r>
        <w:t>ONLINE</w:t>
      </w:r>
      <w:r>
        <w:rPr>
          <w:spacing w:val="27"/>
        </w:rPr>
        <w:t xml:space="preserve"> </w:t>
      </w:r>
      <w:r>
        <w:t>SHOP</w:t>
      </w:r>
    </w:p>
    <w:p>
      <w:pPr>
        <w:pStyle w:val="12"/>
        <w:numPr>
          <w:ilvl w:val="0"/>
          <w:numId w:val="13"/>
        </w:numPr>
        <w:tabs>
          <w:tab w:val="left" w:pos="1321"/>
        </w:tabs>
        <w:spacing w:before="232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Lack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Access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Internet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High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Cost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Internet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Subscription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sz w:val="24"/>
        </w:rPr>
        <w:t>Services</w:t>
      </w:r>
      <w:r>
        <w:rPr>
          <w:spacing w:val="17"/>
          <w:sz w:val="24"/>
        </w:rPr>
        <w:t xml:space="preserve"> </w:t>
      </w:r>
      <w:r>
        <w:rPr>
          <w:sz w:val="24"/>
        </w:rPr>
        <w:t>not</w:t>
      </w:r>
      <w:r>
        <w:rPr>
          <w:spacing w:val="18"/>
          <w:sz w:val="24"/>
        </w:rPr>
        <w:t xml:space="preserve"> </w:t>
      </w:r>
      <w:r>
        <w:rPr>
          <w:sz w:val="24"/>
        </w:rPr>
        <w:t>Provided</w:t>
      </w:r>
      <w:r>
        <w:rPr>
          <w:spacing w:val="17"/>
          <w:sz w:val="24"/>
        </w:rPr>
        <w:t xml:space="preserve"> </w:t>
      </w:r>
      <w:r>
        <w:rPr>
          <w:sz w:val="24"/>
        </w:rPr>
        <w:t>as</w:t>
      </w:r>
      <w:r>
        <w:rPr>
          <w:spacing w:val="18"/>
          <w:sz w:val="24"/>
        </w:rPr>
        <w:t xml:space="preserve"> </w:t>
      </w:r>
      <w:r>
        <w:rPr>
          <w:sz w:val="24"/>
        </w:rPr>
        <w:t>Advertised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Fraud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1"/>
        </w:tabs>
        <w:spacing w:before="1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Product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delivered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bad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condition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0"/>
          <w:tab w:val="left" w:pos="1321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I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not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pay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attention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online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advertisements</w:t>
      </w:r>
    </w:p>
    <w:p>
      <w:pPr>
        <w:pStyle w:val="6"/>
        <w:spacing w:before="3"/>
        <w:rPr>
          <w:sz w:val="25"/>
        </w:rPr>
      </w:pPr>
    </w:p>
    <w:p>
      <w:pPr>
        <w:pStyle w:val="12"/>
        <w:numPr>
          <w:ilvl w:val="0"/>
          <w:numId w:val="13"/>
        </w:numPr>
        <w:tabs>
          <w:tab w:val="left" w:pos="1321"/>
          <w:tab w:val="left" w:pos="4081"/>
          <w:tab w:val="left" w:pos="6857"/>
          <w:tab w:val="left" w:pos="9447"/>
        </w:tabs>
        <w:spacing w:before="0" w:after="0" w:line="240" w:lineRule="auto"/>
        <w:ind w:left="1320" w:right="0" w:hanging="371"/>
        <w:jc w:val="left"/>
        <w:rPr>
          <w:sz w:val="24"/>
        </w:rPr>
      </w:pPr>
      <w:r>
        <w:rPr>
          <w:w w:val="105"/>
          <w:sz w:val="24"/>
        </w:rPr>
        <w:t>Others: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,</w:t>
      </w:r>
      <w:r>
        <w:rPr>
          <w:w w:val="105"/>
          <w:sz w:val="24"/>
          <w:u w:val="single"/>
        </w:rPr>
        <w:tab/>
      </w:r>
      <w:r>
        <w:rPr>
          <w:w w:val="105"/>
          <w:sz w:val="24"/>
        </w:rPr>
        <w:t>,</w:t>
      </w:r>
      <w:r>
        <w:rPr>
          <w:sz w:val="24"/>
        </w:rPr>
        <w:t xml:space="preserve"> </w:t>
      </w:r>
      <w:r>
        <w:rPr>
          <w:spacing w:val="3"/>
          <w:sz w:val="24"/>
        </w:rPr>
        <w:t xml:space="preserve"> </w:t>
      </w:r>
      <w:r>
        <w:rPr>
          <w:w w:val="102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>
      <w:pPr>
        <w:pStyle w:val="6"/>
        <w:rPr>
          <w:sz w:val="20"/>
        </w:rPr>
      </w:pPr>
    </w:p>
    <w:p>
      <w:pPr>
        <w:pStyle w:val="6"/>
        <w:spacing w:before="5"/>
        <w:rPr>
          <w:sz w:val="23"/>
        </w:rPr>
      </w:pPr>
    </w:p>
    <w:p>
      <w:pPr>
        <w:pStyle w:val="2"/>
        <w:ind w:left="559" w:right="1168"/>
        <w:jc w:val="center"/>
      </w:pPr>
      <w:r>
        <w:rPr>
          <w:w w:val="105"/>
        </w:rPr>
        <w:t>Thank</w:t>
      </w:r>
      <w:r>
        <w:rPr>
          <w:spacing w:val="-15"/>
          <w:w w:val="105"/>
        </w:rPr>
        <w:t xml:space="preserve"> </w:t>
      </w:r>
      <w:r>
        <w:rPr>
          <w:w w:val="105"/>
        </w:rPr>
        <w:t>You</w:t>
      </w:r>
      <w:r>
        <w:rPr>
          <w:spacing w:val="-14"/>
          <w:w w:val="105"/>
        </w:rPr>
        <w:t xml:space="preserve"> </w:t>
      </w:r>
      <w:r>
        <w:rPr>
          <w:w w:val="105"/>
        </w:rPr>
        <w:t>for</w:t>
      </w:r>
      <w:r>
        <w:rPr>
          <w:spacing w:val="-15"/>
          <w:w w:val="105"/>
        </w:rPr>
        <w:t xml:space="preserve"> </w:t>
      </w:r>
      <w:r>
        <w:rPr>
          <w:w w:val="105"/>
        </w:rPr>
        <w:t>Responds</w:t>
      </w:r>
    </w:p>
    <w:p>
      <w:pPr>
        <w:spacing w:after="0"/>
        <w:jc w:val="center"/>
        <w:sectPr>
          <w:pgSz w:w="12240" w:h="15840"/>
          <w:pgMar w:top="700" w:right="300" w:bottom="280" w:left="900" w:header="720" w:footer="720" w:gutter="0"/>
          <w:cols w:space="720" w:num="1"/>
        </w:sectPr>
      </w:pPr>
    </w:p>
    <w:p>
      <w:pPr>
        <w:pStyle w:val="6"/>
        <w:spacing w:before="4"/>
        <w:rPr>
          <w:b/>
          <w:sz w:val="17"/>
        </w:rPr>
      </w:pPr>
    </w:p>
    <w:sectPr>
      <w:pgSz w:w="12240" w:h="15840"/>
      <w:pgMar w:top="1500" w:right="300" w:bottom="280" w:left="9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1"/>
    <w:family w:val="roman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MS UI Gothic">
    <w:panose1 w:val="020B0600070205080204"/>
    <w:charset w:val="80"/>
    <w:family w:val="swiss"/>
    <w:pitch w:val="default"/>
    <w:sig w:usb0="E00002FF" w:usb1="6AC7FDFB" w:usb2="08000012" w:usb3="00000000" w:csb0="4002009F" w:csb1="DFD70000"/>
  </w:font>
  <w:font w:name="Trebuchet MS">
    <w:panose1 w:val="020B0603020202020204"/>
    <w:charset w:val="01"/>
    <w:family w:val="swiss"/>
    <w:pitch w:val="default"/>
    <w:sig w:usb0="00000687" w:usb1="00000000" w:usb2="00000000" w:usb3="00000000" w:csb0="2000009F" w:csb1="00000000"/>
  </w:font>
  <w:font w:name="Verdana">
    <w:panose1 w:val="020B0604030504040204"/>
    <w:charset w:val="01"/>
    <w:family w:val="swiss"/>
    <w:pitch w:val="default"/>
    <w:sig w:usb0="A00006FF" w:usb1="4000205B" w:usb2="00000010" w:usb3="00000000" w:csb0="2000019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5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❖"/>
      <w:lvlJc w:val="left"/>
      <w:pPr>
        <w:ind w:left="1320" w:hanging="371"/>
      </w:pPr>
      <w:rPr>
        <w:rFonts w:hint="default" w:ascii="MS UI Gothic" w:hAnsi="MS UI Gothic" w:eastAsia="MS UI Gothic" w:cs="MS UI Gothic"/>
        <w:w w:val="94"/>
        <w:sz w:val="24"/>
        <w:szCs w:val="24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37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37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37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37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37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371"/>
      </w:pPr>
      <w:rPr>
        <w:rFonts w:hint="default"/>
        <w:lang w:val="en-US" w:eastAsia="en-US" w:bidi="ar-SA"/>
      </w:rPr>
    </w:lvl>
  </w:abstractNum>
  <w:abstractNum w:abstractNumId="1">
    <w:nsid w:val="B5E306ED"/>
    <w:multiLevelType w:val="multilevel"/>
    <w:tmpl w:val="B5E306ED"/>
    <w:lvl w:ilvl="0" w:tentative="0">
      <w:start w:val="5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74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741"/>
      </w:pPr>
      <w:rPr>
        <w:rFonts w:hint="default"/>
        <w:lang w:val="en-US" w:eastAsia="en-US" w:bidi="ar-SA"/>
      </w:rPr>
    </w:lvl>
  </w:abstractNum>
  <w:abstractNum w:abstractNumId="2">
    <w:nsid w:val="BF205925"/>
    <w:multiLevelType w:val="multilevel"/>
    <w:tmpl w:val="BF205925"/>
    <w:lvl w:ilvl="0" w:tentative="0">
      <w:start w:val="4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74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741"/>
      </w:pPr>
      <w:rPr>
        <w:rFonts w:hint="default"/>
        <w:lang w:val="en-US" w:eastAsia="en-US" w:bidi="ar-SA"/>
      </w:rPr>
    </w:lvl>
  </w:abstractNum>
  <w:abstractNum w:abstractNumId="3">
    <w:nsid w:val="C8879AEF"/>
    <w:multiLevelType w:val="multilevel"/>
    <w:tmpl w:val="C8879AEF"/>
    <w:lvl w:ilvl="0" w:tentative="0">
      <w:start w:val="1"/>
      <w:numFmt w:val="lowerLetter"/>
      <w:lvlText w:val="%1)"/>
      <w:lvlJc w:val="left"/>
      <w:pPr>
        <w:ind w:left="1320" w:hanging="37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1" w:tentative="0">
      <w:start w:val="0"/>
      <w:numFmt w:val="bullet"/>
      <w:lvlText w:val="•"/>
      <w:lvlJc w:val="left"/>
      <w:pPr>
        <w:ind w:left="2292" w:hanging="371"/>
      </w:pPr>
      <w:rPr>
        <w:rFonts w:hint="default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37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37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37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37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37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37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371"/>
      </w:pPr>
      <w:rPr>
        <w:rFonts w:hint="default"/>
        <w:lang w:val="en-US" w:eastAsia="en-US" w:bidi="ar-SA"/>
      </w:rPr>
    </w:lvl>
  </w:abstractNum>
  <w:abstractNum w:abstractNumId="4">
    <w:nsid w:val="CF092B84"/>
    <w:multiLevelType w:val="multilevel"/>
    <w:tmpl w:val="CF092B84"/>
    <w:lvl w:ilvl="0" w:tentative="0">
      <w:start w:val="2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2" w:tentative="0">
      <w:start w:val="1"/>
      <w:numFmt w:val="decimal"/>
      <w:lvlText w:val="%1.%2.%3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741"/>
      </w:pPr>
      <w:rPr>
        <w:rFonts w:hint="default"/>
        <w:lang w:val="en-US" w:eastAsia="en-US" w:bidi="ar-SA"/>
      </w:rPr>
    </w:lvl>
  </w:abstractNum>
  <w:abstractNum w:abstractNumId="5">
    <w:nsid w:val="0053208E"/>
    <w:multiLevelType w:val="multilevel"/>
    <w:tmpl w:val="0053208E"/>
    <w:lvl w:ilvl="0" w:tentative="0">
      <w:start w:val="1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74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741"/>
      </w:pPr>
      <w:rPr>
        <w:rFonts w:hint="default"/>
        <w:lang w:val="en-US" w:eastAsia="en-US" w:bidi="ar-SA"/>
      </w:rPr>
    </w:lvl>
  </w:abstractNum>
  <w:abstractNum w:abstractNumId="6">
    <w:nsid w:val="0248C179"/>
    <w:multiLevelType w:val="multilevel"/>
    <w:tmpl w:val="0248C179"/>
    <w:lvl w:ilvl="0" w:tentative="0">
      <w:start w:val="4"/>
      <w:numFmt w:val="decimal"/>
      <w:lvlText w:val="%1"/>
      <w:lvlJc w:val="left"/>
      <w:pPr>
        <w:ind w:left="580" w:hanging="741"/>
        <w:jc w:val="left"/>
      </w:pPr>
      <w:rPr>
        <w:rFonts w:hint="default"/>
        <w:lang w:val="en-US" w:eastAsia="en-US" w:bidi="ar-SA"/>
      </w:rPr>
    </w:lvl>
    <w:lvl w:ilvl="1" w:tentative="0">
      <w:start w:val="2"/>
      <w:numFmt w:val="decimal"/>
      <w:lvlText w:val="%1.%2"/>
      <w:lvlJc w:val="left"/>
      <w:pPr>
        <w:ind w:left="58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306" w:hanging="74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73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40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206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73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40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106" w:hanging="741"/>
      </w:pPr>
      <w:rPr>
        <w:rFonts w:hint="default"/>
        <w:lang w:val="en-US" w:eastAsia="en-US" w:bidi="ar-SA"/>
      </w:rPr>
    </w:lvl>
  </w:abstractNum>
  <w:abstractNum w:abstractNumId="7">
    <w:nsid w:val="03D62ECE"/>
    <w:multiLevelType w:val="multilevel"/>
    <w:tmpl w:val="03D62ECE"/>
    <w:lvl w:ilvl="0" w:tentative="0">
      <w:start w:val="1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2" w:tentative="0">
      <w:start w:val="1"/>
      <w:numFmt w:val="lowerRoman"/>
      <w:lvlText w:val="%3."/>
      <w:lvlJc w:val="left"/>
      <w:pPr>
        <w:ind w:left="1322" w:hanging="500"/>
        <w:jc w:val="righ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500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500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500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500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500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500"/>
      </w:pPr>
      <w:rPr>
        <w:rFonts w:hint="default"/>
        <w:lang w:val="en-US" w:eastAsia="en-US" w:bidi="ar-SA"/>
      </w:rPr>
    </w:lvl>
  </w:abstractNum>
  <w:abstractNum w:abstractNumId="8">
    <w:nsid w:val="25B654F3"/>
    <w:multiLevelType w:val="multilevel"/>
    <w:tmpl w:val="25B654F3"/>
    <w:lvl w:ilvl="0" w:tentative="0">
      <w:start w:val="2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2" w:tentative="0">
      <w:start w:val="1"/>
      <w:numFmt w:val="decimal"/>
      <w:lvlText w:val="%1.%2.%3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3" w:tentative="0">
      <w:start w:val="0"/>
      <w:numFmt w:val="bullet"/>
      <w:lvlText w:val="❖"/>
      <w:lvlJc w:val="left"/>
      <w:pPr>
        <w:ind w:left="1320" w:hanging="371"/>
      </w:pPr>
      <w:rPr>
        <w:rFonts w:hint="default" w:ascii="MS UI Gothic" w:hAnsi="MS UI Gothic" w:eastAsia="MS UI Gothic" w:cs="MS UI Gothic"/>
        <w:w w:val="94"/>
        <w:sz w:val="24"/>
        <w:szCs w:val="24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37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37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37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37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371"/>
      </w:pPr>
      <w:rPr>
        <w:rFonts w:hint="default"/>
        <w:lang w:val="en-US" w:eastAsia="en-US" w:bidi="ar-SA"/>
      </w:rPr>
    </w:lvl>
  </w:abstractNum>
  <w:abstractNum w:abstractNumId="9">
    <w:nsid w:val="2A8F537B"/>
    <w:multiLevelType w:val="multilevel"/>
    <w:tmpl w:val="2A8F537B"/>
    <w:lvl w:ilvl="0" w:tentative="0">
      <w:start w:val="0"/>
      <w:numFmt w:val="bullet"/>
      <w:lvlText w:val="✓"/>
      <w:lvlJc w:val="left"/>
      <w:pPr>
        <w:ind w:left="1320" w:hanging="369"/>
      </w:pPr>
      <w:rPr>
        <w:rFonts w:hint="default" w:ascii="MS UI Gothic" w:hAnsi="MS UI Gothic" w:eastAsia="MS UI Gothic" w:cs="MS UI Gothic"/>
        <w:w w:val="85"/>
        <w:sz w:val="24"/>
        <w:szCs w:val="24"/>
        <w:lang w:val="en-US" w:eastAsia="en-US" w:bidi="ar-SA"/>
      </w:rPr>
    </w:lvl>
    <w:lvl w:ilvl="1" w:tentative="0">
      <w:start w:val="0"/>
      <w:numFmt w:val="bullet"/>
      <w:lvlText w:val="•"/>
      <w:lvlJc w:val="left"/>
      <w:pPr>
        <w:ind w:left="2292" w:hanging="369"/>
      </w:pPr>
      <w:rPr>
        <w:rFonts w:hint="default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369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369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369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369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369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369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369"/>
      </w:pPr>
      <w:rPr>
        <w:rFonts w:hint="default"/>
        <w:lang w:val="en-US" w:eastAsia="en-US" w:bidi="ar-SA"/>
      </w:rPr>
    </w:lvl>
  </w:abstractNum>
  <w:abstractNum w:abstractNumId="10">
    <w:nsid w:val="59ADCABA"/>
    <w:multiLevelType w:val="multilevel"/>
    <w:tmpl w:val="59ADCABA"/>
    <w:lvl w:ilvl="0" w:tentative="0">
      <w:start w:val="3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w w:val="102"/>
        <w:sz w:val="24"/>
        <w:szCs w:val="24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3264" w:hanging="741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74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74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74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74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74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741"/>
      </w:pPr>
      <w:rPr>
        <w:rFonts w:hint="default"/>
        <w:lang w:val="en-US" w:eastAsia="en-US" w:bidi="ar-SA"/>
      </w:rPr>
    </w:lvl>
  </w:abstractNum>
  <w:abstractNum w:abstractNumId="11">
    <w:nsid w:val="5A241D34"/>
    <w:multiLevelType w:val="multilevel"/>
    <w:tmpl w:val="5A241D34"/>
    <w:lvl w:ilvl="0" w:tentative="0">
      <w:start w:val="1"/>
      <w:numFmt w:val="decimal"/>
      <w:lvlText w:val="%1."/>
      <w:lvlJc w:val="left"/>
      <w:pPr>
        <w:ind w:left="1320" w:hanging="37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1" w:tentative="0">
      <w:start w:val="1"/>
      <w:numFmt w:val="lowerLetter"/>
      <w:lvlText w:val="(%2)"/>
      <w:lvlJc w:val="left"/>
      <w:pPr>
        <w:ind w:left="1689" w:hanging="369"/>
        <w:jc w:val="left"/>
      </w:pPr>
      <w:rPr>
        <w:rFonts w:hint="default"/>
        <w:b/>
        <w:bCs/>
        <w:w w:val="102"/>
        <w:lang w:val="en-US" w:eastAsia="en-US" w:bidi="ar-SA"/>
      </w:rPr>
    </w:lvl>
    <w:lvl w:ilvl="2" w:tentative="0">
      <w:start w:val="0"/>
      <w:numFmt w:val="bullet"/>
      <w:lvlText w:val="•"/>
      <w:lvlJc w:val="left"/>
      <w:pPr>
        <w:ind w:left="1680" w:hanging="369"/>
      </w:pPr>
      <w:rPr>
        <w:rFonts w:hint="default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2850" w:hanging="369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4020" w:hanging="369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5190" w:hanging="369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6360" w:hanging="369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7530" w:hanging="369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8700" w:hanging="369"/>
      </w:pPr>
      <w:rPr>
        <w:rFonts w:hint="default"/>
        <w:lang w:val="en-US" w:eastAsia="en-US" w:bidi="ar-SA"/>
      </w:rPr>
    </w:lvl>
  </w:abstractNum>
  <w:abstractNum w:abstractNumId="12">
    <w:nsid w:val="72183CF9"/>
    <w:multiLevelType w:val="multilevel"/>
    <w:tmpl w:val="72183CF9"/>
    <w:lvl w:ilvl="0" w:tentative="0">
      <w:start w:val="3"/>
      <w:numFmt w:val="decimal"/>
      <w:lvlText w:val="%1"/>
      <w:lvlJc w:val="left"/>
      <w:pPr>
        <w:ind w:left="1320" w:hanging="741"/>
        <w:jc w:val="left"/>
      </w:pPr>
      <w:rPr>
        <w:rFonts w:hint="default"/>
        <w:lang w:val="en-US" w:eastAsia="en-US" w:bidi="ar-SA"/>
      </w:rPr>
    </w:lvl>
    <w:lvl w:ilvl="1" w:tentative="0">
      <w:start w:val="1"/>
      <w:numFmt w:val="decimal"/>
      <w:lvlText w:val="%1.%2"/>
      <w:lvlJc w:val="left"/>
      <w:pPr>
        <w:ind w:left="1320" w:hanging="74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2" w:tentative="0">
      <w:start w:val="1"/>
      <w:numFmt w:val="decimal"/>
      <w:lvlText w:val="%3)"/>
      <w:lvlJc w:val="left"/>
      <w:pPr>
        <w:ind w:left="1320" w:hanging="371"/>
        <w:jc w:val="left"/>
      </w:pPr>
      <w:rPr>
        <w:rFonts w:hint="default" w:ascii="Times New Roman" w:hAnsi="Times New Roman" w:eastAsia="Times New Roman" w:cs="Times New Roman"/>
        <w:b/>
        <w:bCs/>
        <w:w w:val="102"/>
        <w:sz w:val="24"/>
        <w:szCs w:val="24"/>
        <w:lang w:val="en-US" w:eastAsia="en-US" w:bidi="ar-SA"/>
      </w:rPr>
    </w:lvl>
    <w:lvl w:ilvl="3" w:tentative="0">
      <w:start w:val="0"/>
      <w:numFmt w:val="bullet"/>
      <w:lvlText w:val="•"/>
      <w:lvlJc w:val="left"/>
      <w:pPr>
        <w:ind w:left="4236" w:hanging="371"/>
      </w:pPr>
      <w:rPr>
        <w:rFonts w:hint="default"/>
        <w:lang w:val="en-US" w:eastAsia="en-US" w:bidi="ar-SA"/>
      </w:rPr>
    </w:lvl>
    <w:lvl w:ilvl="4" w:tentative="0">
      <w:start w:val="0"/>
      <w:numFmt w:val="bullet"/>
      <w:lvlText w:val="•"/>
      <w:lvlJc w:val="left"/>
      <w:pPr>
        <w:ind w:left="5208" w:hanging="371"/>
      </w:pPr>
      <w:rPr>
        <w:rFonts w:hint="default"/>
        <w:lang w:val="en-US" w:eastAsia="en-US" w:bidi="ar-SA"/>
      </w:rPr>
    </w:lvl>
    <w:lvl w:ilvl="5" w:tentative="0">
      <w:start w:val="0"/>
      <w:numFmt w:val="bullet"/>
      <w:lvlText w:val="•"/>
      <w:lvlJc w:val="left"/>
      <w:pPr>
        <w:ind w:left="6180" w:hanging="371"/>
      </w:pPr>
      <w:rPr>
        <w:rFonts w:hint="default"/>
        <w:lang w:val="en-US" w:eastAsia="en-US" w:bidi="ar-SA"/>
      </w:rPr>
    </w:lvl>
    <w:lvl w:ilvl="6" w:tentative="0">
      <w:start w:val="0"/>
      <w:numFmt w:val="bullet"/>
      <w:lvlText w:val="•"/>
      <w:lvlJc w:val="left"/>
      <w:pPr>
        <w:ind w:left="7152" w:hanging="371"/>
      </w:pPr>
      <w:rPr>
        <w:rFonts w:hint="default"/>
        <w:lang w:val="en-US" w:eastAsia="en-US" w:bidi="ar-SA"/>
      </w:rPr>
    </w:lvl>
    <w:lvl w:ilvl="7" w:tentative="0">
      <w:start w:val="0"/>
      <w:numFmt w:val="bullet"/>
      <w:lvlText w:val="•"/>
      <w:lvlJc w:val="left"/>
      <w:pPr>
        <w:ind w:left="8124" w:hanging="371"/>
      </w:pPr>
      <w:rPr>
        <w:rFonts w:hint="default"/>
        <w:lang w:val="en-US" w:eastAsia="en-US" w:bidi="ar-SA"/>
      </w:rPr>
    </w:lvl>
    <w:lvl w:ilvl="8" w:tentative="0">
      <w:start w:val="0"/>
      <w:numFmt w:val="bullet"/>
      <w:lvlText w:val="•"/>
      <w:lvlJc w:val="left"/>
      <w:pPr>
        <w:ind w:left="9096" w:hanging="371"/>
      </w:pPr>
      <w:rPr>
        <w:rFonts w:hint="default"/>
        <w:lang w:val="en-US" w:eastAsia="en-US" w:bidi="ar-SA"/>
      </w:r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2"/>
  </w:num>
  <w:num w:numId="5">
    <w:abstractNumId w:val="1"/>
  </w:num>
  <w:num w:numId="6">
    <w:abstractNumId w:val="7"/>
  </w:num>
  <w:num w:numId="7">
    <w:abstractNumId w:val="8"/>
  </w:num>
  <w:num w:numId="8">
    <w:abstractNumId w:val="12"/>
  </w:num>
  <w:num w:numId="9">
    <w:abstractNumId w:val="6"/>
  </w:num>
  <w:num w:numId="10">
    <w:abstractNumId w:val="0"/>
  </w:num>
  <w:num w:numId="11">
    <w:abstractNumId w:val="9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17524242"/>
    <w:rsid w:val="20D96105"/>
    <w:rsid w:val="2485013E"/>
    <w:rsid w:val="3E0A71FE"/>
    <w:rsid w:val="608E27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1" w:semiHidden="0" w:name="toc 1"/>
    <w:lsdException w:qFormat="1" w:unhideWhenUsed="0" w:uiPriority="1" w:semiHidden="0" w:name="toc 2"/>
    <w:lsdException w:qFormat="1" w:unhideWhenUsed="0" w:uiPriority="1" w:semiHidden="0" w:name="toc 3"/>
    <w:lsdException w:qFormat="1" w:unhideWhenUsed="0" w:uiPriority="1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qFormat/>
    <w:uiPriority w:val="1"/>
    <w:pPr>
      <w:ind w:left="1320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type="paragraph" w:styleId="3">
    <w:name w:val="heading 2"/>
    <w:basedOn w:val="1"/>
    <w:next w:val="1"/>
    <w:qFormat/>
    <w:uiPriority w:val="1"/>
    <w:pPr>
      <w:ind w:left="580"/>
      <w:outlineLvl w:val="2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en-US" w:eastAsia="en-US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1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paragraph" w:styleId="7">
    <w:name w:val="toc 1"/>
    <w:basedOn w:val="1"/>
    <w:next w:val="1"/>
    <w:qFormat/>
    <w:uiPriority w:val="1"/>
    <w:pPr>
      <w:spacing w:before="48"/>
      <w:ind w:right="602"/>
      <w:jc w:val="center"/>
    </w:pPr>
    <w:rPr>
      <w:rFonts w:ascii="Calibri" w:hAnsi="Calibri" w:eastAsia="Calibri" w:cs="Calibri"/>
      <w:sz w:val="22"/>
      <w:szCs w:val="22"/>
      <w:lang w:val="en-US" w:eastAsia="en-US" w:bidi="ar-SA"/>
    </w:rPr>
  </w:style>
  <w:style w:type="paragraph" w:styleId="8">
    <w:name w:val="toc 2"/>
    <w:basedOn w:val="1"/>
    <w:next w:val="1"/>
    <w:qFormat/>
    <w:uiPriority w:val="1"/>
    <w:pPr>
      <w:spacing w:before="497"/>
      <w:ind w:left="580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type="paragraph" w:styleId="9">
    <w:name w:val="toc 3"/>
    <w:basedOn w:val="1"/>
    <w:next w:val="1"/>
    <w:qFormat/>
    <w:uiPriority w:val="1"/>
    <w:pPr>
      <w:spacing w:before="499"/>
      <w:ind w:left="1320" w:hanging="74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paragraph" w:styleId="10">
    <w:name w:val="toc 4"/>
    <w:basedOn w:val="1"/>
    <w:next w:val="1"/>
    <w:qFormat/>
    <w:uiPriority w:val="1"/>
    <w:pPr>
      <w:spacing w:before="499"/>
      <w:ind w:left="1320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table" w:customStyle="1" w:styleId="11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List Paragraph"/>
    <w:basedOn w:val="1"/>
    <w:qFormat/>
    <w:uiPriority w:val="1"/>
    <w:pPr>
      <w:ind w:left="1320" w:hanging="741"/>
    </w:pPr>
    <w:rPr>
      <w:rFonts w:ascii="Times New Roman" w:hAnsi="Times New Roman" w:eastAsia="Times New Roman" w:cs="Times New Roman"/>
      <w:lang w:val="en-US" w:eastAsia="en-US" w:bidi="ar-SA"/>
    </w:rPr>
  </w:style>
  <w:style w:type="paragraph" w:customStyle="1" w:styleId="13">
    <w:name w:val="Table Paragraph"/>
    <w:basedOn w:val="1"/>
    <w:qFormat/>
    <w:uiPriority w:val="1"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customXml" Target="../customXml/item1.xml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7"/>
    <customShpInfo spid="_x0000_s1028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ScaleCrop>false</ScaleCrop>
  <LinksUpToDate>false</LinksUpToDate>
  <Application>WPS Office_11.2.0.11225_F1E327BC-269C-435d-A152-05C5408002CA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2024-01-24T12:04:00Z</dcterms:created>
  <dc:creator>user</dc:creator>
  <cp:lastModifiedBy>user</cp:lastModifiedBy>
  <dcterms:modified xsi:type="dcterms:W3CDTF">2024-02-08T08:20:27Z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2024-01-24T00:00:00Z</vt:filetime>
  </property>
  <property fmtid="{D5CDD505-2E9C-101B-9397-08002B2CF9AE}" pid="3" name="Creator">
    <vt:lpwstr>Mozilla/5.0 (Windows NT 10.0; Win64; x64) AppleWebKit/537.36 (KHTML, like Gecko) Chrome/120.0.0.0 Safari/537.36</vt:lpwstr>
  </property>
  <property fmtid="{D5CDD505-2E9C-101B-9397-08002B2CF9AE}" pid="4" name="LastSaved">
    <vt:filetime>2024-01-24T00:00:00Z</vt:filetime>
  </property>
  <property fmtid="{D5CDD505-2E9C-101B-9397-08002B2CF9AE}" pid="5" name="KSOProductBuildVer">
    <vt:lpwstr>1033-11.2.0.11225</vt:lpwstr>
  </property>
  <property fmtid="{D5CDD505-2E9C-101B-9397-08002B2CF9AE}" pid="6" name="ICV">
    <vt:lpwstr>007CDA35821C42F6B864980CE4CC71FD</vt:lpwstr>
  </property>
</Properties>
</file>